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7C4B5E3" w14:textId="77777777" w:rsidR="000729D2" w:rsidRPr="00F16E56" w:rsidRDefault="000729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Georgia"/>
          <w:b/>
          <w:color w:val="000000"/>
        </w:rPr>
      </w:pPr>
    </w:p>
    <w:p w14:paraId="47C4B5E5" w14:textId="77777777" w:rsidR="000729D2" w:rsidRPr="00F16E56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rPr>
          <w:rFonts w:eastAsia="Georgia"/>
          <w:b/>
          <w:color w:val="000000"/>
        </w:rPr>
      </w:pPr>
      <w:r w:rsidRPr="00F16E56">
        <w:rPr>
          <w:rFonts w:eastAsia="Georgia"/>
          <w:b/>
          <w:color w:val="000000"/>
        </w:rPr>
        <w:t>Summary</w:t>
      </w:r>
    </w:p>
    <w:p w14:paraId="47C4B5E6" w14:textId="582BD50D" w:rsidR="000729D2" w:rsidRPr="00F16E5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00"/>
        <w:rPr>
          <w:rFonts w:eastAsia="Georgia"/>
          <w:color w:val="000000"/>
        </w:rPr>
      </w:pPr>
      <w:r w:rsidRPr="00F16E56">
        <w:rPr>
          <w:rFonts w:eastAsia="Georgia"/>
        </w:rPr>
        <w:t>C</w:t>
      </w:r>
      <w:r w:rsidRPr="00F16E56">
        <w:rPr>
          <w:rFonts w:eastAsia="Georgia"/>
          <w:color w:val="000000"/>
        </w:rPr>
        <w:t xml:space="preserve">ollege educator with </w:t>
      </w:r>
      <w:r w:rsidR="00000C49" w:rsidRPr="00F16E56">
        <w:rPr>
          <w:rFonts w:eastAsia="Georgia"/>
        </w:rPr>
        <w:t>over 2</w:t>
      </w:r>
      <w:r w:rsidR="00141745">
        <w:rPr>
          <w:rFonts w:eastAsia="Georgia"/>
        </w:rPr>
        <w:t xml:space="preserve">0 </w:t>
      </w:r>
      <w:r w:rsidR="002A2F8C" w:rsidRPr="00F16E56">
        <w:rPr>
          <w:rFonts w:eastAsia="Georgia"/>
          <w:color w:val="000000"/>
        </w:rPr>
        <w:t>years</w:t>
      </w:r>
      <w:r w:rsidR="002A2F8C">
        <w:rPr>
          <w:rFonts w:eastAsia="Georgia"/>
          <w:color w:val="000000"/>
        </w:rPr>
        <w:t>’</w:t>
      </w:r>
      <w:r w:rsidR="002A2F8C" w:rsidRPr="00F16E56">
        <w:rPr>
          <w:rFonts w:eastAsia="Georgia"/>
          <w:color w:val="000000"/>
        </w:rPr>
        <w:t xml:space="preserve"> experience</w:t>
      </w:r>
      <w:r w:rsidRPr="00F16E56">
        <w:rPr>
          <w:rFonts w:eastAsia="Georgia"/>
          <w:color w:val="000000"/>
        </w:rPr>
        <w:t>; published author; composer, script writer and lyricist.  Producer, creator, comp</w:t>
      </w:r>
      <w:r w:rsidRPr="00F16E56">
        <w:rPr>
          <w:rFonts w:eastAsia="Georgia"/>
        </w:rPr>
        <w:t>oser, lyricist of musicals, dramas, comedies, stage</w:t>
      </w:r>
      <w:r w:rsidRPr="00F16E56">
        <w:rPr>
          <w:rFonts w:eastAsia="Georgia"/>
          <w:color w:val="000000"/>
        </w:rPr>
        <w:t xml:space="preserve"> productions for adults and children. </w:t>
      </w:r>
      <w:r w:rsidR="00000C49" w:rsidRPr="00F16E56">
        <w:rPr>
          <w:rFonts w:eastAsia="Georgia"/>
          <w:color w:val="000000"/>
        </w:rPr>
        <w:t xml:space="preserve"> </w:t>
      </w:r>
      <w:r w:rsidRPr="00F16E56">
        <w:rPr>
          <w:rFonts w:eastAsia="Georgia"/>
          <w:color w:val="000000"/>
        </w:rPr>
        <w:t xml:space="preserve"> </w:t>
      </w:r>
      <w:r w:rsidRPr="00F16E56">
        <w:rPr>
          <w:rFonts w:eastAsia="Georgia"/>
        </w:rPr>
        <w:t>Productions have toured</w:t>
      </w:r>
      <w:r w:rsidRPr="00F16E56">
        <w:rPr>
          <w:rFonts w:eastAsia="Georgia"/>
          <w:color w:val="000000"/>
        </w:rPr>
        <w:t xml:space="preserve"> and have been produced here and abroad in other languages</w:t>
      </w:r>
      <w:r w:rsidR="00000C49" w:rsidRPr="00F16E56">
        <w:rPr>
          <w:rFonts w:eastAsia="Georgia"/>
          <w:color w:val="000000"/>
        </w:rPr>
        <w:t xml:space="preserve">. </w:t>
      </w:r>
      <w:r w:rsidR="002A2F8C" w:rsidRPr="00F16E56">
        <w:rPr>
          <w:rFonts w:eastAsia="Georgia"/>
          <w:color w:val="000000"/>
        </w:rPr>
        <w:t>Initiative-taking</w:t>
      </w:r>
      <w:r w:rsidRPr="00F16E56">
        <w:rPr>
          <w:rFonts w:eastAsia="Georgia"/>
          <w:color w:val="000000"/>
        </w:rPr>
        <w:t xml:space="preserve"> and dependable while achieving high performance.  Creative professional with extensive project experience from concept to development.</w:t>
      </w:r>
    </w:p>
    <w:p w14:paraId="47C4B5E7" w14:textId="77777777" w:rsidR="000729D2" w:rsidRPr="00F16E56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rPr>
          <w:rFonts w:eastAsia="Georgia"/>
          <w:b/>
          <w:color w:val="000000"/>
        </w:rPr>
      </w:pPr>
      <w:r w:rsidRPr="00F16E56">
        <w:rPr>
          <w:rFonts w:eastAsia="Georgia"/>
          <w:b/>
          <w:color w:val="000000"/>
        </w:rPr>
        <w:t>Experience</w:t>
      </w:r>
    </w:p>
    <w:p w14:paraId="47C4B5E8" w14:textId="77777777" w:rsidR="000729D2" w:rsidRPr="00F16E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620"/>
        </w:tabs>
        <w:spacing w:line="240" w:lineRule="auto"/>
        <w:ind w:left="400"/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t xml:space="preserve">University of Bridgeport </w:t>
      </w:r>
      <w:r w:rsidRPr="00F16E56">
        <w:rPr>
          <w:rFonts w:eastAsia="Georgia"/>
          <w:color w:val="000000"/>
        </w:rPr>
        <w:tab/>
        <w:t xml:space="preserve"> August 2021 to Present </w:t>
      </w:r>
    </w:p>
    <w:p w14:paraId="47C4B5E9" w14:textId="77777777" w:rsidR="000729D2" w:rsidRPr="00F16E5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00"/>
        <w:rPr>
          <w:rFonts w:eastAsia="Georgia"/>
          <w:b/>
          <w:color w:val="000000"/>
        </w:rPr>
      </w:pPr>
      <w:r w:rsidRPr="00F16E56">
        <w:rPr>
          <w:rFonts w:eastAsia="Georgia"/>
          <w:b/>
          <w:color w:val="000000"/>
        </w:rPr>
        <w:t>Adjunct faculty in English and Music departments</w:t>
      </w:r>
    </w:p>
    <w:p w14:paraId="47C4B5EA" w14:textId="77777777" w:rsidR="000729D2" w:rsidRPr="00F16E5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00"/>
        <w:rPr>
          <w:rFonts w:eastAsia="Georgia"/>
          <w:b/>
        </w:rPr>
      </w:pPr>
      <w:r w:rsidRPr="00F16E56">
        <w:rPr>
          <w:rFonts w:eastAsia="Georgia"/>
          <w:b/>
        </w:rPr>
        <w:t>UB Faculty Senate Elected Member</w:t>
      </w:r>
    </w:p>
    <w:p w14:paraId="47C4B5EB" w14:textId="77777777" w:rsidR="000729D2" w:rsidRPr="00F16E5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00"/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t>Bridgeport, CT</w:t>
      </w:r>
    </w:p>
    <w:p w14:paraId="47C4B5EC" w14:textId="77777777" w:rsidR="000729D2" w:rsidRPr="00F16E5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t>English 101 Academi</w:t>
      </w:r>
      <w:r w:rsidRPr="00F16E56">
        <w:rPr>
          <w:rFonts w:eastAsia="Georgia"/>
        </w:rPr>
        <w:t>c Writing</w:t>
      </w:r>
    </w:p>
    <w:p w14:paraId="47C4B5ED" w14:textId="77777777" w:rsidR="000729D2" w:rsidRPr="00F16E5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Georgia"/>
        </w:rPr>
      </w:pPr>
      <w:r w:rsidRPr="00F16E56">
        <w:rPr>
          <w:rFonts w:eastAsia="Georgia"/>
        </w:rPr>
        <w:t>English 102 Intro to Literature</w:t>
      </w:r>
    </w:p>
    <w:p w14:paraId="47C4B5EE" w14:textId="77777777" w:rsidR="000729D2" w:rsidRPr="00F16E5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t>English 202 Professional Writing</w:t>
      </w:r>
    </w:p>
    <w:p w14:paraId="47C4B5EF" w14:textId="69F89816" w:rsidR="000729D2" w:rsidRPr="00F16E5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Georgia"/>
          <w:color w:val="000000"/>
        </w:rPr>
      </w:pPr>
      <w:r w:rsidRPr="00F16E56">
        <w:rPr>
          <w:rFonts w:eastAsia="Georgia"/>
        </w:rPr>
        <w:t>Music 345 X-HB, Mus</w:t>
      </w:r>
      <w:r w:rsidR="00000C49" w:rsidRPr="00F16E56">
        <w:rPr>
          <w:rFonts w:eastAsia="Georgia"/>
        </w:rPr>
        <w:t>i</w:t>
      </w:r>
      <w:r w:rsidRPr="00F16E56">
        <w:rPr>
          <w:rFonts w:eastAsia="Georgia"/>
        </w:rPr>
        <w:t>c 445</w:t>
      </w:r>
      <w:r w:rsidR="00000C49" w:rsidRPr="00F16E56">
        <w:rPr>
          <w:rFonts w:eastAsia="Georgia"/>
        </w:rPr>
        <w:t xml:space="preserve"> - </w:t>
      </w:r>
      <w:r w:rsidRPr="00F16E56">
        <w:rPr>
          <w:rFonts w:eastAsia="Georgia"/>
        </w:rPr>
        <w:t>Story to Song (Designed Course)</w:t>
      </w:r>
    </w:p>
    <w:p w14:paraId="47C4B5F0" w14:textId="77777777" w:rsidR="000729D2" w:rsidRPr="00F16E5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Georgia"/>
          <w:color w:val="000000"/>
        </w:rPr>
      </w:pPr>
      <w:r w:rsidRPr="00F16E56">
        <w:rPr>
          <w:rFonts w:eastAsia="Georgia"/>
        </w:rPr>
        <w:t xml:space="preserve">Music 245 / Theater 245 </w:t>
      </w:r>
      <w:r w:rsidRPr="00F16E56">
        <w:rPr>
          <w:rFonts w:eastAsia="Georgia"/>
          <w:color w:val="000000"/>
        </w:rPr>
        <w:t>History of Musical Theater (Designed Course)</w:t>
      </w:r>
    </w:p>
    <w:p w14:paraId="47C4B5F1" w14:textId="77777777" w:rsidR="000729D2" w:rsidRPr="00F16E5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Georgia"/>
          <w:color w:val="000000"/>
        </w:rPr>
      </w:pPr>
      <w:r w:rsidRPr="00F16E56">
        <w:rPr>
          <w:rFonts w:eastAsia="Georgia"/>
        </w:rPr>
        <w:t xml:space="preserve">APM 100-11 Song Writing </w:t>
      </w:r>
      <w:r w:rsidRPr="00F16E56">
        <w:rPr>
          <w:rFonts w:eastAsia="Georgia"/>
          <w:color w:val="000000"/>
        </w:rPr>
        <w:t>(Designed Course)</w:t>
      </w:r>
    </w:p>
    <w:p w14:paraId="47C4B5F2" w14:textId="77777777" w:rsidR="000729D2" w:rsidRPr="00F16E5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Georgia"/>
        </w:rPr>
      </w:pPr>
      <w:r w:rsidRPr="00F16E56">
        <w:rPr>
          <w:rFonts w:eastAsia="Georgia"/>
        </w:rPr>
        <w:t>Scheduled to teach in Spring 2024 English 235 Health and Medicine in Lit DL</w:t>
      </w:r>
    </w:p>
    <w:p w14:paraId="47C4B5F3" w14:textId="77777777" w:rsidR="000729D2" w:rsidRPr="00F16E56" w:rsidRDefault="000729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Georgia"/>
        </w:rPr>
      </w:pPr>
    </w:p>
    <w:p w14:paraId="47C4B5F4" w14:textId="77777777" w:rsidR="000729D2" w:rsidRPr="00F16E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620"/>
        </w:tabs>
        <w:spacing w:line="240" w:lineRule="auto"/>
        <w:ind w:left="400"/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t xml:space="preserve">Konedu Home Care, LLC </w:t>
      </w:r>
      <w:r w:rsidRPr="00F16E56">
        <w:rPr>
          <w:rFonts w:eastAsia="Georgia"/>
          <w:color w:val="000000"/>
        </w:rPr>
        <w:tab/>
        <w:t xml:space="preserve"> August 2013 to October 2019 </w:t>
      </w:r>
    </w:p>
    <w:p w14:paraId="47C4B5F5" w14:textId="77777777" w:rsidR="000729D2" w:rsidRPr="00F16E5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00"/>
        <w:rPr>
          <w:rFonts w:eastAsia="Georgia"/>
          <w:color w:val="000000"/>
        </w:rPr>
      </w:pPr>
      <w:r w:rsidRPr="00F16E56">
        <w:rPr>
          <w:rFonts w:eastAsia="Georgia"/>
          <w:b/>
          <w:color w:val="000000"/>
        </w:rPr>
        <w:t xml:space="preserve">CNA Instructor/Training Coordinator and Director of Recruitment </w:t>
      </w:r>
      <w:r w:rsidRPr="00F16E56">
        <w:rPr>
          <w:rFonts w:eastAsia="Georgia"/>
          <w:color w:val="000000"/>
        </w:rPr>
        <w:t>Woodbridge, CT</w:t>
      </w:r>
    </w:p>
    <w:p w14:paraId="47C4B5F6" w14:textId="77777777" w:rsidR="000729D2" w:rsidRPr="00F16E56" w:rsidRDefault="00000000">
      <w:pPr>
        <w:numPr>
          <w:ilvl w:val="0"/>
          <w:numId w:val="7"/>
        </w:numPr>
        <w:pBdr>
          <w:top w:val="nil"/>
          <w:left w:val="none" w:sz="0" w:space="3" w:color="000000"/>
          <w:bottom w:val="nil"/>
          <w:right w:val="nil"/>
          <w:between w:val="nil"/>
        </w:pBdr>
        <w:spacing w:line="240" w:lineRule="auto"/>
        <w:ind w:left="1040" w:hanging="252"/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t xml:space="preserve">Created and implemented new hiring and training processes, slashing costs by over 50%. </w:t>
      </w:r>
    </w:p>
    <w:p w14:paraId="47C4B5F7" w14:textId="77777777" w:rsidR="000729D2" w:rsidRPr="00F16E56" w:rsidRDefault="00000000">
      <w:pPr>
        <w:numPr>
          <w:ilvl w:val="0"/>
          <w:numId w:val="7"/>
        </w:numPr>
        <w:pBdr>
          <w:top w:val="nil"/>
          <w:left w:val="none" w:sz="0" w:space="3" w:color="000000"/>
          <w:bottom w:val="nil"/>
          <w:right w:val="nil"/>
          <w:between w:val="nil"/>
        </w:pBdr>
        <w:spacing w:line="240" w:lineRule="auto"/>
        <w:ind w:left="1040" w:hanging="252"/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t>Created mobile accessible LMS system (in English and Spanish) on secure newly designed and built website.</w:t>
      </w:r>
    </w:p>
    <w:p w14:paraId="47C4B5F8" w14:textId="77777777" w:rsidR="000729D2" w:rsidRPr="00F16E56" w:rsidRDefault="00000000">
      <w:pPr>
        <w:numPr>
          <w:ilvl w:val="0"/>
          <w:numId w:val="7"/>
        </w:numPr>
        <w:pBdr>
          <w:top w:val="nil"/>
          <w:left w:val="none" w:sz="0" w:space="3" w:color="000000"/>
          <w:bottom w:val="nil"/>
          <w:right w:val="nil"/>
          <w:between w:val="nil"/>
        </w:pBdr>
        <w:spacing w:line="240" w:lineRule="auto"/>
        <w:ind w:left="1040" w:hanging="252"/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t xml:space="preserve">Designed and built a new company website improving client acquisition rates by 20%.  </w:t>
      </w:r>
    </w:p>
    <w:p w14:paraId="47C4B5F9" w14:textId="77777777" w:rsidR="000729D2" w:rsidRPr="00F16E56" w:rsidRDefault="00000000">
      <w:pPr>
        <w:numPr>
          <w:ilvl w:val="0"/>
          <w:numId w:val="7"/>
        </w:numPr>
        <w:pBdr>
          <w:top w:val="nil"/>
          <w:left w:val="none" w:sz="0" w:space="3" w:color="000000"/>
          <w:bottom w:val="nil"/>
          <w:right w:val="nil"/>
          <w:between w:val="nil"/>
        </w:pBdr>
        <w:spacing w:line="240" w:lineRule="auto"/>
        <w:ind w:left="1040" w:hanging="252"/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t>Successfully trained 140 existing employees on Department of Social Services newly mandated (July 2018) modules within 75 days.  </w:t>
      </w:r>
    </w:p>
    <w:p w14:paraId="47C4B5FA" w14:textId="77777777" w:rsidR="000729D2" w:rsidRPr="00F16E56" w:rsidRDefault="00000000">
      <w:pPr>
        <w:numPr>
          <w:ilvl w:val="0"/>
          <w:numId w:val="7"/>
        </w:numPr>
        <w:pBdr>
          <w:top w:val="nil"/>
          <w:left w:val="none" w:sz="0" w:space="3" w:color="000000"/>
          <w:bottom w:val="nil"/>
          <w:right w:val="nil"/>
          <w:between w:val="nil"/>
        </w:pBdr>
        <w:spacing w:line="240" w:lineRule="auto"/>
        <w:ind w:left="1040" w:hanging="252"/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t>Created a new handbook and course documentation for participants.</w:t>
      </w:r>
    </w:p>
    <w:p w14:paraId="47C4B5FB" w14:textId="77777777" w:rsidR="000729D2" w:rsidRPr="00F16E56" w:rsidRDefault="00000000">
      <w:pPr>
        <w:numPr>
          <w:ilvl w:val="0"/>
          <w:numId w:val="7"/>
        </w:numPr>
        <w:pBdr>
          <w:top w:val="nil"/>
          <w:left w:val="none" w:sz="0" w:space="3" w:color="000000"/>
          <w:bottom w:val="nil"/>
          <w:right w:val="nil"/>
          <w:between w:val="nil"/>
        </w:pBdr>
        <w:spacing w:line="240" w:lineRule="auto"/>
        <w:ind w:left="1040" w:hanging="252"/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t>Created a computer component for New Hires to maximize essential pathways for communications between Supervisors and Staff.</w:t>
      </w:r>
    </w:p>
    <w:p w14:paraId="47C4B5FC" w14:textId="77777777" w:rsidR="000729D2" w:rsidRPr="00F16E56" w:rsidRDefault="00000000">
      <w:pPr>
        <w:numPr>
          <w:ilvl w:val="0"/>
          <w:numId w:val="7"/>
        </w:numPr>
        <w:pBdr>
          <w:top w:val="nil"/>
          <w:left w:val="none" w:sz="0" w:space="3" w:color="000000"/>
          <w:bottom w:val="nil"/>
          <w:right w:val="nil"/>
          <w:between w:val="nil"/>
        </w:pBdr>
        <w:spacing w:line="240" w:lineRule="auto"/>
        <w:ind w:left="1040" w:hanging="252"/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t>New Hire Orientation and Compliance Training</w:t>
      </w:r>
    </w:p>
    <w:p w14:paraId="47C4B5FD" w14:textId="77777777" w:rsidR="000729D2" w:rsidRDefault="00000000">
      <w:pPr>
        <w:numPr>
          <w:ilvl w:val="0"/>
          <w:numId w:val="7"/>
        </w:numPr>
        <w:pBdr>
          <w:top w:val="nil"/>
          <w:left w:val="none" w:sz="0" w:space="3" w:color="000000"/>
          <w:bottom w:val="nil"/>
          <w:right w:val="nil"/>
          <w:between w:val="nil"/>
        </w:pBdr>
        <w:spacing w:line="240" w:lineRule="auto"/>
        <w:ind w:left="1040" w:hanging="252"/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t>Answered employee and new hire questions regarding mandatory training and resolved any issues.</w:t>
      </w:r>
    </w:p>
    <w:p w14:paraId="37BAE9AB" w14:textId="77777777" w:rsidR="002A2F8C" w:rsidRDefault="002A2F8C" w:rsidP="002A2F8C">
      <w:pPr>
        <w:pBdr>
          <w:top w:val="nil"/>
          <w:left w:val="none" w:sz="0" w:space="3" w:color="000000"/>
          <w:bottom w:val="nil"/>
          <w:right w:val="nil"/>
          <w:between w:val="nil"/>
        </w:pBdr>
        <w:spacing w:line="240" w:lineRule="auto"/>
        <w:rPr>
          <w:rFonts w:eastAsia="Georgia"/>
          <w:color w:val="000000"/>
        </w:rPr>
      </w:pPr>
    </w:p>
    <w:p w14:paraId="449FB846" w14:textId="77777777" w:rsidR="002A2F8C" w:rsidRDefault="002A2F8C" w:rsidP="002A2F8C">
      <w:pPr>
        <w:pBdr>
          <w:top w:val="nil"/>
          <w:left w:val="none" w:sz="0" w:space="3" w:color="000000"/>
          <w:bottom w:val="nil"/>
          <w:right w:val="nil"/>
          <w:between w:val="nil"/>
        </w:pBdr>
        <w:spacing w:line="240" w:lineRule="auto"/>
        <w:rPr>
          <w:rFonts w:eastAsia="Georgia"/>
          <w:color w:val="000000"/>
        </w:rPr>
      </w:pPr>
    </w:p>
    <w:p w14:paraId="7BDB3155" w14:textId="77777777" w:rsidR="002A2F8C" w:rsidRDefault="002A2F8C" w:rsidP="002A2F8C">
      <w:pPr>
        <w:pBdr>
          <w:top w:val="nil"/>
          <w:left w:val="none" w:sz="0" w:space="3" w:color="000000"/>
          <w:bottom w:val="nil"/>
          <w:right w:val="nil"/>
          <w:between w:val="nil"/>
        </w:pBdr>
        <w:spacing w:line="240" w:lineRule="auto"/>
        <w:rPr>
          <w:rFonts w:eastAsia="Georgia"/>
          <w:color w:val="000000"/>
        </w:rPr>
      </w:pPr>
    </w:p>
    <w:p w14:paraId="6653BE3C" w14:textId="77777777" w:rsidR="002A2F8C" w:rsidRPr="00F16E56" w:rsidRDefault="002A2F8C" w:rsidP="002A2F8C">
      <w:pPr>
        <w:pBdr>
          <w:top w:val="nil"/>
          <w:left w:val="none" w:sz="0" w:space="3" w:color="000000"/>
          <w:bottom w:val="nil"/>
          <w:right w:val="nil"/>
          <w:between w:val="nil"/>
        </w:pBdr>
        <w:spacing w:line="240" w:lineRule="auto"/>
        <w:rPr>
          <w:rFonts w:eastAsia="Georgia"/>
          <w:color w:val="000000"/>
        </w:rPr>
      </w:pPr>
    </w:p>
    <w:p w14:paraId="47C4B5FE" w14:textId="77777777" w:rsidR="000729D2" w:rsidRPr="00F16E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620"/>
        </w:tabs>
        <w:spacing w:before="240" w:line="240" w:lineRule="auto"/>
        <w:ind w:left="400"/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lastRenderedPageBreak/>
        <w:t xml:space="preserve">Housatonic Community College </w:t>
      </w:r>
      <w:r w:rsidRPr="00F16E56">
        <w:rPr>
          <w:rFonts w:eastAsia="Georgia"/>
          <w:color w:val="000000"/>
        </w:rPr>
        <w:tab/>
        <w:t xml:space="preserve"> August 2001 to July 2015 </w:t>
      </w:r>
    </w:p>
    <w:p w14:paraId="47C4B5FF" w14:textId="77777777" w:rsidR="000729D2" w:rsidRPr="00F16E5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00"/>
        <w:rPr>
          <w:rFonts w:eastAsia="Georgia"/>
          <w:color w:val="000000"/>
        </w:rPr>
      </w:pPr>
      <w:r w:rsidRPr="00F16E56">
        <w:rPr>
          <w:rFonts w:eastAsia="Georgia"/>
          <w:b/>
          <w:color w:val="000000"/>
        </w:rPr>
        <w:t xml:space="preserve">Adjunct Instructor in English and Developmental Studies </w:t>
      </w:r>
    </w:p>
    <w:p w14:paraId="47C4B600" w14:textId="77777777" w:rsidR="000729D2" w:rsidRPr="00F16E5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00"/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t>Bridgeport, CT</w:t>
      </w:r>
    </w:p>
    <w:p w14:paraId="47C4B601" w14:textId="77777777" w:rsidR="000729D2" w:rsidRPr="00F16E56" w:rsidRDefault="000729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00"/>
        <w:rPr>
          <w:rFonts w:eastAsia="Georgia"/>
        </w:rPr>
      </w:pPr>
    </w:p>
    <w:p w14:paraId="47C4B602" w14:textId="77777777" w:rsidR="000729D2" w:rsidRPr="00F16E56" w:rsidRDefault="00000000">
      <w:pPr>
        <w:numPr>
          <w:ilvl w:val="0"/>
          <w:numId w:val="1"/>
        </w:numPr>
        <w:pBdr>
          <w:top w:val="nil"/>
          <w:left w:val="none" w:sz="0" w:space="3" w:color="000000"/>
          <w:bottom w:val="nil"/>
          <w:right w:val="nil"/>
          <w:between w:val="nil"/>
        </w:pBdr>
        <w:spacing w:line="240" w:lineRule="auto"/>
        <w:ind w:left="1040" w:hanging="252"/>
        <w:rPr>
          <w:rFonts w:eastAsia="Georgia"/>
          <w:color w:val="000000"/>
        </w:rPr>
      </w:pPr>
      <w:r w:rsidRPr="00F16E56">
        <w:rPr>
          <w:rFonts w:eastAsia="Georgia"/>
        </w:rPr>
        <w:t>Intro to College Writing</w:t>
      </w:r>
    </w:p>
    <w:p w14:paraId="47C4B603" w14:textId="77777777" w:rsidR="000729D2" w:rsidRPr="00F16E56" w:rsidRDefault="00000000">
      <w:pPr>
        <w:numPr>
          <w:ilvl w:val="0"/>
          <w:numId w:val="1"/>
        </w:numPr>
        <w:pBdr>
          <w:top w:val="nil"/>
          <w:left w:val="none" w:sz="0" w:space="3" w:color="000000"/>
          <w:bottom w:val="nil"/>
          <w:right w:val="nil"/>
          <w:between w:val="nil"/>
        </w:pBdr>
        <w:spacing w:line="240" w:lineRule="auto"/>
        <w:ind w:left="1040" w:hanging="252"/>
        <w:rPr>
          <w:rFonts w:eastAsia="Georgia"/>
          <w:color w:val="000000"/>
        </w:rPr>
      </w:pPr>
      <w:r w:rsidRPr="00F16E56">
        <w:rPr>
          <w:rFonts w:eastAsia="Georgia"/>
        </w:rPr>
        <w:t>Enhanced Reading</w:t>
      </w:r>
    </w:p>
    <w:p w14:paraId="47C4B604" w14:textId="77777777" w:rsidR="000729D2" w:rsidRPr="00F16E56" w:rsidRDefault="00000000">
      <w:pPr>
        <w:numPr>
          <w:ilvl w:val="0"/>
          <w:numId w:val="1"/>
        </w:numPr>
        <w:pBdr>
          <w:top w:val="nil"/>
          <w:left w:val="none" w:sz="0" w:space="3" w:color="000000"/>
          <w:bottom w:val="nil"/>
          <w:right w:val="nil"/>
          <w:between w:val="nil"/>
        </w:pBdr>
        <w:spacing w:line="240" w:lineRule="auto"/>
        <w:ind w:left="1040" w:hanging="252"/>
        <w:rPr>
          <w:rFonts w:eastAsia="Georgia"/>
        </w:rPr>
      </w:pPr>
      <w:r w:rsidRPr="00F16E56">
        <w:rPr>
          <w:rFonts w:eastAsia="Georgia"/>
        </w:rPr>
        <w:t>English 101 Intro to Literature</w:t>
      </w:r>
    </w:p>
    <w:p w14:paraId="47C4B605" w14:textId="77777777" w:rsidR="000729D2" w:rsidRPr="00F16E56" w:rsidRDefault="00000000">
      <w:pPr>
        <w:numPr>
          <w:ilvl w:val="0"/>
          <w:numId w:val="1"/>
        </w:numPr>
        <w:pBdr>
          <w:top w:val="nil"/>
          <w:left w:val="none" w:sz="0" w:space="3" w:color="000000"/>
          <w:bottom w:val="nil"/>
          <w:right w:val="nil"/>
          <w:between w:val="nil"/>
        </w:pBdr>
        <w:spacing w:line="240" w:lineRule="auto"/>
        <w:ind w:left="1040" w:hanging="252"/>
        <w:rPr>
          <w:rFonts w:eastAsia="Georgia"/>
        </w:rPr>
      </w:pPr>
      <w:r w:rsidRPr="00F16E56">
        <w:rPr>
          <w:rFonts w:eastAsia="Georgia"/>
        </w:rPr>
        <w:t>English 102 - Research Paper</w:t>
      </w:r>
    </w:p>
    <w:p w14:paraId="47C4B606" w14:textId="77777777" w:rsidR="000729D2" w:rsidRPr="00F16E56" w:rsidRDefault="00000000">
      <w:pPr>
        <w:numPr>
          <w:ilvl w:val="0"/>
          <w:numId w:val="1"/>
        </w:numPr>
        <w:pBdr>
          <w:top w:val="nil"/>
          <w:left w:val="none" w:sz="0" w:space="3" w:color="000000"/>
          <w:bottom w:val="nil"/>
          <w:right w:val="nil"/>
          <w:between w:val="nil"/>
        </w:pBdr>
        <w:spacing w:line="240" w:lineRule="auto"/>
        <w:ind w:left="1040" w:hanging="252"/>
        <w:rPr>
          <w:rFonts w:eastAsia="Georgia"/>
        </w:rPr>
      </w:pPr>
      <w:r w:rsidRPr="00F16E56">
        <w:rPr>
          <w:rFonts w:eastAsia="Georgia"/>
        </w:rPr>
        <w:t>Effective Communications</w:t>
      </w:r>
    </w:p>
    <w:p w14:paraId="47C4B607" w14:textId="77777777" w:rsidR="000729D2" w:rsidRPr="00F16E56" w:rsidRDefault="00000000">
      <w:pPr>
        <w:numPr>
          <w:ilvl w:val="0"/>
          <w:numId w:val="1"/>
        </w:numPr>
        <w:pBdr>
          <w:top w:val="nil"/>
          <w:left w:val="none" w:sz="0" w:space="3" w:color="000000"/>
          <w:bottom w:val="nil"/>
          <w:right w:val="nil"/>
          <w:between w:val="nil"/>
        </w:pBdr>
        <w:spacing w:line="240" w:lineRule="auto"/>
        <w:ind w:left="1040" w:hanging="252"/>
        <w:rPr>
          <w:rFonts w:eastAsia="Georgia"/>
        </w:rPr>
      </w:pPr>
      <w:r w:rsidRPr="00F16E56">
        <w:rPr>
          <w:rFonts w:eastAsia="Georgia"/>
        </w:rPr>
        <w:t>Developmental Studies</w:t>
      </w:r>
    </w:p>
    <w:p w14:paraId="47C4B608" w14:textId="77777777" w:rsidR="000729D2" w:rsidRPr="00F16E56" w:rsidRDefault="00000000">
      <w:pPr>
        <w:numPr>
          <w:ilvl w:val="0"/>
          <w:numId w:val="1"/>
        </w:numPr>
        <w:pBdr>
          <w:top w:val="nil"/>
          <w:left w:val="none" w:sz="0" w:space="3" w:color="000000"/>
          <w:bottom w:val="nil"/>
          <w:right w:val="nil"/>
          <w:between w:val="nil"/>
        </w:pBdr>
        <w:spacing w:line="240" w:lineRule="auto"/>
        <w:ind w:left="1040" w:hanging="252"/>
        <w:rPr>
          <w:rFonts w:eastAsia="Georgia"/>
        </w:rPr>
      </w:pPr>
      <w:r w:rsidRPr="00F16E56">
        <w:rPr>
          <w:rFonts w:eastAsia="Georgia"/>
        </w:rPr>
        <w:t>Creative Writing</w:t>
      </w:r>
    </w:p>
    <w:p w14:paraId="47C4B609" w14:textId="77777777" w:rsidR="000729D2" w:rsidRDefault="00000000">
      <w:pPr>
        <w:pBdr>
          <w:top w:val="nil"/>
          <w:left w:val="none" w:sz="0" w:space="3" w:color="000000"/>
          <w:bottom w:val="nil"/>
          <w:right w:val="nil"/>
          <w:between w:val="nil"/>
        </w:pBdr>
        <w:spacing w:line="240" w:lineRule="auto"/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t>.</w:t>
      </w:r>
    </w:p>
    <w:p w14:paraId="47C4B60A" w14:textId="6D8BA534" w:rsidR="000729D2" w:rsidRPr="00F16E56" w:rsidRDefault="00000000">
      <w:pPr>
        <w:pBdr>
          <w:top w:val="nil"/>
          <w:left w:val="none" w:sz="0" w:space="3" w:color="000000"/>
          <w:bottom w:val="nil"/>
          <w:right w:val="nil"/>
          <w:between w:val="nil"/>
        </w:pBdr>
        <w:spacing w:line="240" w:lineRule="auto"/>
        <w:rPr>
          <w:rFonts w:eastAsia="Georgia"/>
          <w:color w:val="000000"/>
        </w:rPr>
      </w:pPr>
      <w:r w:rsidRPr="00F16E56">
        <w:rPr>
          <w:rFonts w:eastAsia="Georgia"/>
        </w:rPr>
        <w:t xml:space="preserve">        </w:t>
      </w:r>
      <w:r w:rsidRPr="00F16E56">
        <w:rPr>
          <w:rFonts w:eastAsia="Georgia"/>
          <w:color w:val="000000"/>
        </w:rPr>
        <w:t xml:space="preserve">Miracle of Fatima </w:t>
      </w:r>
      <w:r w:rsidR="00F16E56">
        <w:rPr>
          <w:rFonts w:eastAsia="Georgia"/>
          <w:color w:val="000000"/>
        </w:rPr>
        <w:t>Foundation Inc.</w:t>
      </w:r>
      <w:r w:rsidRPr="00F16E56">
        <w:rPr>
          <w:rFonts w:eastAsia="Georgia"/>
          <w:color w:val="000000"/>
        </w:rPr>
        <w:t xml:space="preserve"> </w:t>
      </w:r>
      <w:r w:rsidRPr="00F16E56">
        <w:rPr>
          <w:rFonts w:eastAsia="Georgia"/>
          <w:color w:val="000000"/>
        </w:rPr>
        <w:tab/>
      </w:r>
      <w:r w:rsidRPr="00F16E56">
        <w:rPr>
          <w:rFonts w:eastAsia="Georgia"/>
          <w:color w:val="000000"/>
        </w:rPr>
        <w:tab/>
      </w:r>
      <w:r w:rsidRPr="00F16E56">
        <w:rPr>
          <w:rFonts w:eastAsia="Georgia"/>
          <w:color w:val="000000"/>
        </w:rPr>
        <w:tab/>
      </w:r>
      <w:r w:rsidRPr="00F16E56">
        <w:rPr>
          <w:rFonts w:eastAsia="Georgia"/>
        </w:rPr>
        <w:t xml:space="preserve">  </w:t>
      </w:r>
      <w:r w:rsidRPr="00F16E56">
        <w:rPr>
          <w:rFonts w:eastAsia="Georgia"/>
          <w:color w:val="000000"/>
        </w:rPr>
        <w:t>May 2002 to June 2018</w:t>
      </w:r>
    </w:p>
    <w:p w14:paraId="47C4B60B" w14:textId="77777777" w:rsidR="000729D2" w:rsidRPr="00F16E5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00"/>
        <w:rPr>
          <w:rFonts w:eastAsia="Georgia"/>
          <w:color w:val="000000"/>
        </w:rPr>
      </w:pPr>
      <w:r w:rsidRPr="00F16E56">
        <w:rPr>
          <w:rFonts w:eastAsia="Georgia"/>
          <w:b/>
          <w:color w:val="000000"/>
        </w:rPr>
        <w:t>Executive Director</w:t>
      </w:r>
    </w:p>
    <w:p w14:paraId="47C4B60C" w14:textId="77777777" w:rsidR="000729D2" w:rsidRPr="00F16E5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00"/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t>Milford, CT</w:t>
      </w:r>
    </w:p>
    <w:p w14:paraId="47C4B60D" w14:textId="77777777" w:rsidR="000729D2" w:rsidRPr="00F16E56" w:rsidRDefault="00000000">
      <w:pPr>
        <w:numPr>
          <w:ilvl w:val="0"/>
          <w:numId w:val="2"/>
        </w:numPr>
        <w:pBdr>
          <w:top w:val="nil"/>
          <w:left w:val="none" w:sz="0" w:space="3" w:color="000000"/>
          <w:bottom w:val="nil"/>
          <w:right w:val="nil"/>
          <w:between w:val="nil"/>
        </w:pBdr>
        <w:spacing w:line="240" w:lineRule="auto"/>
        <w:ind w:left="1040" w:hanging="252"/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t xml:space="preserve">Playwright, </w:t>
      </w:r>
      <w:r w:rsidRPr="00F16E56">
        <w:rPr>
          <w:rFonts w:eastAsia="Georgia"/>
        </w:rPr>
        <w:t>c</w:t>
      </w:r>
      <w:r w:rsidRPr="00F16E56">
        <w:rPr>
          <w:rFonts w:eastAsia="Georgia"/>
          <w:color w:val="000000"/>
        </w:rPr>
        <w:t xml:space="preserve">omposer, </w:t>
      </w:r>
      <w:r w:rsidRPr="00F16E56">
        <w:rPr>
          <w:rFonts w:eastAsia="Georgia"/>
        </w:rPr>
        <w:t>l</w:t>
      </w:r>
      <w:r w:rsidRPr="00F16E56">
        <w:rPr>
          <w:rFonts w:eastAsia="Georgia"/>
          <w:color w:val="000000"/>
        </w:rPr>
        <w:t>yricist for an internationally recognized musical that was produced here and abroad in three languages.</w:t>
      </w:r>
    </w:p>
    <w:p w14:paraId="47C4B60E" w14:textId="77777777" w:rsidR="000729D2" w:rsidRPr="00F16E56" w:rsidRDefault="00000000">
      <w:pPr>
        <w:numPr>
          <w:ilvl w:val="0"/>
          <w:numId w:val="2"/>
        </w:numPr>
        <w:pBdr>
          <w:top w:val="nil"/>
          <w:left w:val="none" w:sz="0" w:space="3" w:color="000000"/>
          <w:bottom w:val="nil"/>
          <w:right w:val="nil"/>
          <w:between w:val="nil"/>
        </w:pBdr>
        <w:spacing w:line="240" w:lineRule="auto"/>
        <w:ind w:left="1040" w:hanging="252"/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t>Crafted all promotional materials including video and other informative data and provided it to social media, websites, and print media to promote it to the public.</w:t>
      </w:r>
    </w:p>
    <w:p w14:paraId="47C4B60F" w14:textId="77777777" w:rsidR="000729D2" w:rsidRPr="00F16E56" w:rsidRDefault="00000000">
      <w:pPr>
        <w:numPr>
          <w:ilvl w:val="0"/>
          <w:numId w:val="2"/>
        </w:numPr>
        <w:pBdr>
          <w:top w:val="nil"/>
          <w:left w:val="none" w:sz="0" w:space="3" w:color="000000"/>
          <w:bottom w:val="nil"/>
          <w:right w:val="nil"/>
          <w:between w:val="nil"/>
        </w:pBdr>
        <w:spacing w:line="240" w:lineRule="auto"/>
        <w:ind w:left="1040" w:hanging="252"/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t>The designed concept for virtual set</w:t>
      </w:r>
    </w:p>
    <w:p w14:paraId="47C4B610" w14:textId="77777777" w:rsidR="000729D2" w:rsidRPr="00F16E56" w:rsidRDefault="00000000">
      <w:pPr>
        <w:numPr>
          <w:ilvl w:val="0"/>
          <w:numId w:val="2"/>
        </w:numPr>
        <w:pBdr>
          <w:top w:val="nil"/>
          <w:left w:val="none" w:sz="0" w:space="3" w:color="000000"/>
          <w:bottom w:val="nil"/>
          <w:right w:val="nil"/>
          <w:between w:val="nil"/>
        </w:pBdr>
        <w:spacing w:line="240" w:lineRule="auto"/>
        <w:ind w:left="1040" w:hanging="252"/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t>Managed day to day operations </w:t>
      </w:r>
    </w:p>
    <w:p w14:paraId="47C4B611" w14:textId="77777777" w:rsidR="000729D2" w:rsidRPr="00F16E56" w:rsidRDefault="00000000">
      <w:pPr>
        <w:numPr>
          <w:ilvl w:val="0"/>
          <w:numId w:val="2"/>
        </w:numPr>
        <w:pBdr>
          <w:top w:val="nil"/>
          <w:left w:val="none" w:sz="0" w:space="3" w:color="000000"/>
          <w:bottom w:val="nil"/>
          <w:right w:val="nil"/>
          <w:between w:val="nil"/>
        </w:pBdr>
        <w:spacing w:line="240" w:lineRule="auto"/>
        <w:ind w:left="1040" w:hanging="252"/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t>Hired artists, directors, performers, actors, stagehands, and designers.</w:t>
      </w:r>
    </w:p>
    <w:p w14:paraId="47C4B612" w14:textId="77777777" w:rsidR="000729D2" w:rsidRPr="00F16E56" w:rsidRDefault="00000000">
      <w:pPr>
        <w:numPr>
          <w:ilvl w:val="0"/>
          <w:numId w:val="2"/>
        </w:numPr>
        <w:pBdr>
          <w:top w:val="nil"/>
          <w:left w:val="none" w:sz="0" w:space="3" w:color="000000"/>
          <w:bottom w:val="nil"/>
          <w:right w:val="nil"/>
          <w:between w:val="nil"/>
        </w:pBdr>
        <w:spacing w:line="240" w:lineRule="auto"/>
        <w:ind w:left="1040" w:hanging="252"/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t>Created long- and short-range plans and approved marketing and advertising materials used for publicity. </w:t>
      </w:r>
    </w:p>
    <w:p w14:paraId="47C4B613" w14:textId="77777777" w:rsidR="000729D2" w:rsidRPr="00F16E56" w:rsidRDefault="00000000">
      <w:pPr>
        <w:numPr>
          <w:ilvl w:val="0"/>
          <w:numId w:val="2"/>
        </w:numPr>
        <w:pBdr>
          <w:top w:val="nil"/>
          <w:left w:val="none" w:sz="0" w:space="3" w:color="000000"/>
          <w:bottom w:val="nil"/>
          <w:right w:val="nil"/>
          <w:between w:val="nil"/>
        </w:pBdr>
        <w:spacing w:line="240" w:lineRule="auto"/>
        <w:ind w:left="1040" w:hanging="252"/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t>Fostered productive, professional working relationships with vendors and fellow craftspeople.</w:t>
      </w:r>
    </w:p>
    <w:p w14:paraId="47C4B614" w14:textId="77777777" w:rsidR="000729D2" w:rsidRPr="00F16E56" w:rsidRDefault="00000000">
      <w:pPr>
        <w:numPr>
          <w:ilvl w:val="0"/>
          <w:numId w:val="2"/>
        </w:numPr>
        <w:pBdr>
          <w:top w:val="nil"/>
          <w:left w:val="none" w:sz="0" w:space="3" w:color="000000"/>
          <w:bottom w:val="nil"/>
          <w:right w:val="nil"/>
          <w:between w:val="nil"/>
        </w:pBdr>
        <w:spacing w:line="240" w:lineRule="auto"/>
        <w:ind w:left="1040" w:hanging="252"/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t xml:space="preserve">Organized performance schedules and designed each performance, including theme development, guest artists, ensembles, and visual elements. </w:t>
      </w:r>
    </w:p>
    <w:p w14:paraId="47C4B615" w14:textId="77777777" w:rsidR="000729D2" w:rsidRPr="00F16E56" w:rsidRDefault="00000000">
      <w:pPr>
        <w:numPr>
          <w:ilvl w:val="0"/>
          <w:numId w:val="2"/>
        </w:numPr>
        <w:pBdr>
          <w:top w:val="nil"/>
          <w:left w:val="none" w:sz="0" w:space="3" w:color="000000"/>
          <w:bottom w:val="nil"/>
          <w:right w:val="nil"/>
          <w:between w:val="nil"/>
        </w:pBdr>
        <w:spacing w:line="240" w:lineRule="auto"/>
        <w:ind w:left="1040" w:hanging="252"/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t>Developed budget and negotiated contracts and quotes to ensure projects were completed within financial constraints.</w:t>
      </w:r>
    </w:p>
    <w:p w14:paraId="47C4B616" w14:textId="77777777" w:rsidR="000729D2" w:rsidRPr="00F16E56" w:rsidRDefault="000729D2">
      <w:pPr>
        <w:pBdr>
          <w:top w:val="nil"/>
          <w:left w:val="none" w:sz="0" w:space="3" w:color="000000"/>
          <w:bottom w:val="nil"/>
          <w:right w:val="nil"/>
          <w:between w:val="nil"/>
        </w:pBdr>
        <w:spacing w:line="240" w:lineRule="auto"/>
        <w:rPr>
          <w:rFonts w:eastAsia="Georgia"/>
          <w:color w:val="000000"/>
        </w:rPr>
      </w:pPr>
    </w:p>
    <w:p w14:paraId="47C4B617" w14:textId="77777777" w:rsidR="000729D2" w:rsidRPr="00F16E56" w:rsidRDefault="000729D2">
      <w:pPr>
        <w:pBdr>
          <w:top w:val="nil"/>
          <w:left w:val="nil"/>
          <w:bottom w:val="nil"/>
          <w:right w:val="nil"/>
          <w:between w:val="nil"/>
        </w:pBdr>
        <w:rPr>
          <w:rFonts w:eastAsia="Georgia"/>
        </w:rPr>
      </w:pPr>
    </w:p>
    <w:p w14:paraId="47C4B618" w14:textId="4A22F9D4" w:rsidR="000729D2" w:rsidRPr="00F16E5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t>Sacred Heart University</w:t>
      </w:r>
      <w:r w:rsidRPr="00F16E56">
        <w:rPr>
          <w:rFonts w:eastAsia="Georgia"/>
          <w:color w:val="000000"/>
        </w:rPr>
        <w:tab/>
      </w:r>
      <w:r w:rsidRPr="00F16E56">
        <w:rPr>
          <w:rFonts w:eastAsia="Georgia"/>
          <w:color w:val="000000"/>
        </w:rPr>
        <w:tab/>
      </w:r>
      <w:r w:rsidRPr="00F16E56">
        <w:rPr>
          <w:rFonts w:eastAsia="Georgia"/>
          <w:color w:val="000000"/>
        </w:rPr>
        <w:tab/>
      </w:r>
      <w:r w:rsidRPr="00F16E56">
        <w:rPr>
          <w:rFonts w:eastAsia="Georgia"/>
          <w:color w:val="000000"/>
        </w:rPr>
        <w:tab/>
      </w:r>
      <w:r w:rsidRPr="00F16E56">
        <w:rPr>
          <w:rFonts w:eastAsia="Georgia"/>
          <w:color w:val="000000"/>
        </w:rPr>
        <w:tab/>
      </w:r>
      <w:r w:rsidRPr="00F16E56">
        <w:rPr>
          <w:rFonts w:eastAsia="Georgia"/>
          <w:color w:val="000000"/>
        </w:rPr>
        <w:tab/>
        <w:t>August 1999- December 20</w:t>
      </w:r>
    </w:p>
    <w:p w14:paraId="47C4B619" w14:textId="77777777" w:rsidR="000729D2" w:rsidRPr="00F16E5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Georgia"/>
          <w:b/>
          <w:color w:val="000000"/>
        </w:rPr>
      </w:pPr>
      <w:r w:rsidRPr="00F16E56">
        <w:rPr>
          <w:rFonts w:eastAsia="Georgia"/>
          <w:b/>
          <w:color w:val="000000"/>
        </w:rPr>
        <w:t>English/Communications Instructor</w:t>
      </w:r>
    </w:p>
    <w:p w14:paraId="47C4B61A" w14:textId="77777777" w:rsidR="000729D2" w:rsidRPr="00F16E5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t>Fairfield, CT</w:t>
      </w:r>
    </w:p>
    <w:p w14:paraId="47C4B61B" w14:textId="77777777" w:rsidR="000729D2" w:rsidRPr="00F16E5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40" w:hanging="252"/>
        <w:rPr>
          <w:color w:val="000000"/>
        </w:rPr>
      </w:pPr>
      <w:r w:rsidRPr="00F16E56">
        <w:rPr>
          <w:rFonts w:eastAsia="Georgia"/>
          <w:color w:val="000000"/>
        </w:rPr>
        <w:t>English 101</w:t>
      </w:r>
    </w:p>
    <w:p w14:paraId="47C4B61C" w14:textId="77777777" w:rsidR="000729D2" w:rsidRPr="00F16E5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40" w:hanging="252"/>
        <w:rPr>
          <w:rFonts w:eastAsia="Georgia"/>
        </w:rPr>
      </w:pPr>
      <w:r w:rsidRPr="00F16E56">
        <w:rPr>
          <w:rFonts w:eastAsia="Georgia"/>
        </w:rPr>
        <w:t>English 102</w:t>
      </w:r>
    </w:p>
    <w:p w14:paraId="47C4B61D" w14:textId="77777777" w:rsidR="000729D2" w:rsidRPr="00F16E5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40" w:hanging="252"/>
        <w:rPr>
          <w:rFonts w:eastAsia="Georgia"/>
        </w:rPr>
      </w:pPr>
      <w:r w:rsidRPr="00F16E56">
        <w:rPr>
          <w:rFonts w:eastAsia="Georgia"/>
        </w:rPr>
        <w:t>Public Speaking</w:t>
      </w:r>
    </w:p>
    <w:p w14:paraId="47C4B61E" w14:textId="77777777" w:rsidR="000729D2" w:rsidRPr="00F16E5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40" w:hanging="252"/>
        <w:rPr>
          <w:rFonts w:eastAsia="Georgia"/>
        </w:rPr>
      </w:pPr>
      <w:r w:rsidRPr="00F16E56">
        <w:rPr>
          <w:rFonts w:eastAsia="Georgia"/>
        </w:rPr>
        <w:t>Freshman Seminar</w:t>
      </w:r>
    </w:p>
    <w:p w14:paraId="47C4B61F" w14:textId="77777777" w:rsidR="000729D2" w:rsidRPr="00F16E5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40" w:hanging="252"/>
        <w:rPr>
          <w:color w:val="000000"/>
        </w:rPr>
      </w:pPr>
      <w:r w:rsidRPr="00F16E56">
        <w:rPr>
          <w:rFonts w:eastAsia="Georgia"/>
          <w:color w:val="000000"/>
        </w:rPr>
        <w:t>Freshmen Advisor - 3 of 4 years</w:t>
      </w:r>
    </w:p>
    <w:p w14:paraId="47550947" w14:textId="77777777" w:rsidR="00141745" w:rsidRDefault="00141745">
      <w:p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rPr>
          <w:rFonts w:eastAsia="Georgia"/>
          <w:b/>
          <w:color w:val="000000"/>
        </w:rPr>
      </w:pPr>
    </w:p>
    <w:p w14:paraId="47C4B620" w14:textId="3D6ADAB4" w:rsidR="000729D2" w:rsidRPr="00F16E56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rPr>
          <w:rFonts w:eastAsia="Georgia"/>
          <w:b/>
          <w:color w:val="000000"/>
        </w:rPr>
      </w:pPr>
      <w:r w:rsidRPr="00F16E56">
        <w:rPr>
          <w:rFonts w:eastAsia="Georgia"/>
          <w:b/>
          <w:color w:val="000000"/>
        </w:rPr>
        <w:lastRenderedPageBreak/>
        <w:t>Education and Training</w:t>
      </w:r>
    </w:p>
    <w:p w14:paraId="47C4B621" w14:textId="77777777" w:rsidR="000729D2" w:rsidRPr="00F16E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620"/>
        </w:tabs>
        <w:spacing w:line="240" w:lineRule="auto"/>
        <w:ind w:left="400"/>
        <w:rPr>
          <w:rFonts w:eastAsia="Georgia"/>
          <w:color w:val="000000"/>
        </w:rPr>
      </w:pPr>
      <w:r w:rsidRPr="00F16E56">
        <w:rPr>
          <w:rFonts w:eastAsia="Georgia"/>
          <w:b/>
          <w:color w:val="000000"/>
        </w:rPr>
        <w:t>New York University</w:t>
      </w:r>
      <w:r w:rsidRPr="00F16E56">
        <w:rPr>
          <w:rFonts w:eastAsia="Georgia"/>
          <w:color w:val="000000"/>
        </w:rPr>
        <w:t xml:space="preserve"> </w:t>
      </w:r>
      <w:r w:rsidRPr="00F16E56">
        <w:rPr>
          <w:rFonts w:eastAsia="Georgia"/>
          <w:color w:val="000000"/>
        </w:rPr>
        <w:tab/>
        <w:t xml:space="preserve"> 1999 </w:t>
      </w:r>
    </w:p>
    <w:p w14:paraId="47C4B622" w14:textId="77777777" w:rsidR="000729D2" w:rsidRPr="00F16E5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00"/>
        <w:rPr>
          <w:rFonts w:eastAsia="Georgia"/>
          <w:color w:val="000000"/>
        </w:rPr>
      </w:pPr>
      <w:r w:rsidRPr="00F16E56">
        <w:rPr>
          <w:rFonts w:eastAsia="Georgia"/>
          <w:b/>
          <w:color w:val="000000"/>
        </w:rPr>
        <w:t>Master of Fine Arts</w:t>
      </w:r>
      <w:r w:rsidRPr="00F16E56">
        <w:rPr>
          <w:rFonts w:eastAsia="Georgia"/>
          <w:color w:val="000000"/>
        </w:rPr>
        <w:t xml:space="preserve">: </w:t>
      </w:r>
      <w:r w:rsidRPr="00F16E56">
        <w:rPr>
          <w:rFonts w:eastAsia="Georgia"/>
          <w:b/>
          <w:color w:val="000000"/>
        </w:rPr>
        <w:t xml:space="preserve">Writing/Composition/Lyricist </w:t>
      </w:r>
    </w:p>
    <w:p w14:paraId="47C4B623" w14:textId="77777777" w:rsidR="000729D2" w:rsidRPr="00F16E5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00"/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t>New York, NY, United States</w:t>
      </w:r>
    </w:p>
    <w:p w14:paraId="47C4B624" w14:textId="7B1D5878" w:rsidR="000729D2" w:rsidRPr="00F16E5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00"/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t xml:space="preserve">Thesis: The Miracle of Fatima musical; a historically accurate retelling of an event that took place in Fatima, Portugal in 1917 which made </w:t>
      </w:r>
      <w:r w:rsidR="00000C49" w:rsidRPr="00F16E56">
        <w:rPr>
          <w:rFonts w:eastAsia="Georgia"/>
          <w:color w:val="000000"/>
        </w:rPr>
        <w:t>international</w:t>
      </w:r>
      <w:r w:rsidRPr="00F16E56">
        <w:rPr>
          <w:rFonts w:eastAsia="Georgia"/>
          <w:color w:val="000000"/>
        </w:rPr>
        <w:t xml:space="preserve"> news including the New York Times. Recognized by leading authorities about Fatima as the most effective and accessible means to share the story.</w:t>
      </w:r>
    </w:p>
    <w:p w14:paraId="47C4B625" w14:textId="77777777" w:rsidR="000729D2" w:rsidRPr="00F16E5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00"/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t>Magna cum laude graduate</w:t>
      </w:r>
    </w:p>
    <w:p w14:paraId="47C4B626" w14:textId="77777777" w:rsidR="000729D2" w:rsidRPr="00F16E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620"/>
        </w:tabs>
        <w:spacing w:before="240" w:line="240" w:lineRule="auto"/>
        <w:ind w:left="400"/>
        <w:rPr>
          <w:rFonts w:eastAsia="Georgia"/>
          <w:color w:val="000000"/>
        </w:rPr>
      </w:pPr>
      <w:r w:rsidRPr="00F16E56">
        <w:rPr>
          <w:rFonts w:eastAsia="Georgia"/>
          <w:b/>
          <w:color w:val="000000"/>
        </w:rPr>
        <w:t>Sacred Heart University</w:t>
      </w:r>
      <w:r w:rsidRPr="00F16E56">
        <w:rPr>
          <w:rFonts w:eastAsia="Georgia"/>
          <w:color w:val="000000"/>
        </w:rPr>
        <w:t xml:space="preserve"> </w:t>
      </w:r>
      <w:r w:rsidRPr="00F16E56">
        <w:rPr>
          <w:rFonts w:eastAsia="Georgia"/>
          <w:color w:val="000000"/>
        </w:rPr>
        <w:tab/>
        <w:t xml:space="preserve"> 1993 </w:t>
      </w:r>
    </w:p>
    <w:p w14:paraId="47C4B627" w14:textId="77777777" w:rsidR="000729D2" w:rsidRPr="00F16E5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00"/>
        <w:rPr>
          <w:rFonts w:eastAsia="Georgia"/>
          <w:color w:val="000000"/>
        </w:rPr>
      </w:pPr>
      <w:r w:rsidRPr="00F16E56">
        <w:rPr>
          <w:rFonts w:eastAsia="Georgia"/>
          <w:b/>
          <w:color w:val="000000"/>
        </w:rPr>
        <w:t>Bachelor of Science</w:t>
      </w:r>
      <w:r w:rsidRPr="00F16E56">
        <w:rPr>
          <w:rFonts w:eastAsia="Georgia"/>
          <w:color w:val="000000"/>
        </w:rPr>
        <w:t xml:space="preserve">: </w:t>
      </w:r>
      <w:r w:rsidRPr="00F16E56">
        <w:rPr>
          <w:rFonts w:eastAsia="Georgia"/>
          <w:b/>
          <w:color w:val="000000"/>
        </w:rPr>
        <w:t>English</w:t>
      </w:r>
    </w:p>
    <w:p w14:paraId="47C4B628" w14:textId="77777777" w:rsidR="000729D2" w:rsidRPr="00F16E5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00"/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t>Fairfield, CT, United States</w:t>
      </w:r>
    </w:p>
    <w:p w14:paraId="47C4B629" w14:textId="77777777" w:rsidR="000729D2" w:rsidRPr="00F16E5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00"/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t>Cum laude graduate</w:t>
      </w:r>
    </w:p>
    <w:p w14:paraId="47C4B62A" w14:textId="77777777" w:rsidR="000729D2" w:rsidRPr="00F16E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620"/>
        </w:tabs>
        <w:spacing w:before="240" w:line="240" w:lineRule="auto"/>
        <w:ind w:left="400"/>
        <w:rPr>
          <w:rFonts w:eastAsia="Georgia"/>
          <w:color w:val="000000"/>
        </w:rPr>
      </w:pPr>
      <w:r w:rsidRPr="00F16E56">
        <w:rPr>
          <w:rFonts w:eastAsia="Georgia"/>
          <w:b/>
          <w:color w:val="000000"/>
        </w:rPr>
        <w:t xml:space="preserve">Saint Vincent's Hospital </w:t>
      </w:r>
      <w:r w:rsidRPr="00F16E56">
        <w:rPr>
          <w:rFonts w:eastAsia="Georgia"/>
          <w:color w:val="000000"/>
        </w:rPr>
        <w:tab/>
        <w:t xml:space="preserve"> 1972 </w:t>
      </w:r>
    </w:p>
    <w:p w14:paraId="47C4B62B" w14:textId="77777777" w:rsidR="000729D2" w:rsidRPr="00F16E5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00"/>
        <w:rPr>
          <w:rFonts w:eastAsia="Georgia"/>
          <w:color w:val="000000"/>
        </w:rPr>
      </w:pPr>
      <w:r w:rsidRPr="00F16E56">
        <w:rPr>
          <w:rFonts w:eastAsia="Georgia"/>
          <w:b/>
          <w:color w:val="000000"/>
        </w:rPr>
        <w:t>Diploma</w:t>
      </w:r>
      <w:r w:rsidRPr="00F16E56">
        <w:rPr>
          <w:rFonts w:eastAsia="Georgia"/>
          <w:color w:val="000000"/>
        </w:rPr>
        <w:t xml:space="preserve">: </w:t>
      </w:r>
      <w:r w:rsidRPr="00F16E56">
        <w:rPr>
          <w:rFonts w:eastAsia="Georgia"/>
          <w:b/>
          <w:color w:val="000000"/>
        </w:rPr>
        <w:t xml:space="preserve">Nursing </w:t>
      </w:r>
      <w:r w:rsidRPr="00F16E56">
        <w:rPr>
          <w:rFonts w:eastAsia="Georgia"/>
          <w:color w:val="000000"/>
        </w:rPr>
        <w:t>(License no longer active as of 2016)</w:t>
      </w:r>
    </w:p>
    <w:p w14:paraId="47C4B62C" w14:textId="77777777" w:rsidR="000729D2" w:rsidRPr="00F16E5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00"/>
        <w:rPr>
          <w:rFonts w:eastAsia="Georgia"/>
          <w:color w:val="000000"/>
        </w:rPr>
      </w:pPr>
      <w:r w:rsidRPr="00F16E56">
        <w:rPr>
          <w:rFonts w:eastAsia="Georgia"/>
          <w:color w:val="000000"/>
        </w:rPr>
        <w:t>Bridgeport, CT, USA</w:t>
      </w:r>
    </w:p>
    <w:p w14:paraId="47C4B62D" w14:textId="77777777" w:rsidR="000729D2" w:rsidRDefault="000729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00"/>
        <w:rPr>
          <w:rFonts w:eastAsia="Georgia"/>
        </w:rPr>
      </w:pPr>
    </w:p>
    <w:p w14:paraId="3AA58333" w14:textId="77777777" w:rsidR="00F16E56" w:rsidRDefault="00F16E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00"/>
        <w:rPr>
          <w:rFonts w:eastAsia="Georgia"/>
        </w:rPr>
      </w:pPr>
    </w:p>
    <w:p w14:paraId="77CE9E9A" w14:textId="77777777" w:rsidR="00F16E56" w:rsidRDefault="00F16E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00"/>
        <w:rPr>
          <w:rFonts w:eastAsia="Georgia"/>
        </w:rPr>
      </w:pPr>
    </w:p>
    <w:p w14:paraId="4AC124BB" w14:textId="77777777" w:rsidR="00F16E56" w:rsidRDefault="00F16E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00"/>
        <w:rPr>
          <w:rFonts w:eastAsia="Georgia"/>
        </w:rPr>
      </w:pPr>
    </w:p>
    <w:p w14:paraId="2F1A6752" w14:textId="77777777" w:rsidR="00F16E56" w:rsidRDefault="00F16E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00"/>
        <w:rPr>
          <w:rFonts w:eastAsia="Georgia"/>
        </w:rPr>
      </w:pPr>
    </w:p>
    <w:p w14:paraId="7CE8FA14" w14:textId="77777777" w:rsidR="00F16E56" w:rsidRDefault="00F16E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00"/>
        <w:rPr>
          <w:rFonts w:eastAsia="Georgia"/>
        </w:rPr>
      </w:pPr>
    </w:p>
    <w:p w14:paraId="6621DE8D" w14:textId="77777777" w:rsidR="00F16E56" w:rsidRPr="00F16E56" w:rsidRDefault="00F16E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00"/>
        <w:rPr>
          <w:rFonts w:eastAsia="Georgia"/>
        </w:rPr>
      </w:pPr>
    </w:p>
    <w:p w14:paraId="47C4B62E" w14:textId="77777777" w:rsidR="000729D2" w:rsidRPr="00F16E56" w:rsidRDefault="00000000">
      <w:pPr>
        <w:spacing w:before="240" w:after="60"/>
        <w:rPr>
          <w:rFonts w:eastAsia="Georgia"/>
          <w:b/>
        </w:rPr>
      </w:pPr>
      <w:r w:rsidRPr="00F16E56">
        <w:rPr>
          <w:rFonts w:eastAsia="Georgia"/>
          <w:b/>
        </w:rPr>
        <w:t>Skills</w:t>
      </w:r>
    </w:p>
    <w:tbl>
      <w:tblPr>
        <w:tblStyle w:val="1"/>
        <w:tblW w:w="10236" w:type="dxa"/>
        <w:tblInd w:w="400" w:type="dxa"/>
        <w:tblLayout w:type="fixed"/>
        <w:tblLook w:val="0400" w:firstRow="0" w:lastRow="0" w:firstColumn="0" w:lastColumn="0" w:noHBand="0" w:noVBand="1"/>
      </w:tblPr>
      <w:tblGrid>
        <w:gridCol w:w="5118"/>
        <w:gridCol w:w="5118"/>
      </w:tblGrid>
      <w:tr w:rsidR="000729D2" w:rsidRPr="00F16E56" w14:paraId="47C4B63C" w14:textId="77777777">
        <w:tc>
          <w:tcPr>
            <w:tcW w:w="5118" w:type="dxa"/>
            <w:tcMar>
              <w:top w:w="5" w:type="dxa"/>
              <w:left w:w="5" w:type="dxa"/>
              <w:bottom w:w="5" w:type="dxa"/>
              <w:right w:w="5" w:type="dxa"/>
            </w:tcMar>
          </w:tcPr>
          <w:p w14:paraId="47C4B62F" w14:textId="66E39A97" w:rsidR="000729D2" w:rsidRPr="00F16E56" w:rsidRDefault="00000C49">
            <w:pPr>
              <w:numPr>
                <w:ilvl w:val="0"/>
                <w:numId w:val="5"/>
              </w:numPr>
              <w:pBdr>
                <w:left w:val="none" w:sz="0" w:space="3" w:color="000000"/>
              </w:pBdr>
              <w:rPr>
                <w:rFonts w:eastAsia="Georgia"/>
              </w:rPr>
            </w:pPr>
            <w:r w:rsidRPr="00F16E56">
              <w:rPr>
                <w:rFonts w:eastAsia="Georgia"/>
              </w:rPr>
              <w:t>CANVAS LMS</w:t>
            </w:r>
          </w:p>
          <w:p w14:paraId="47C4B630" w14:textId="77777777" w:rsidR="000729D2" w:rsidRDefault="00000000">
            <w:pPr>
              <w:numPr>
                <w:ilvl w:val="0"/>
                <w:numId w:val="5"/>
              </w:numPr>
              <w:pBdr>
                <w:left w:val="none" w:sz="0" w:space="3" w:color="000000"/>
              </w:pBdr>
              <w:rPr>
                <w:rFonts w:eastAsia="Georgia"/>
              </w:rPr>
            </w:pPr>
            <w:r w:rsidRPr="00F16E56">
              <w:rPr>
                <w:rFonts w:eastAsia="Georgia"/>
              </w:rPr>
              <w:t>Blackboard LMS</w:t>
            </w:r>
          </w:p>
          <w:p w14:paraId="47C4B631" w14:textId="77777777" w:rsidR="000729D2" w:rsidRPr="00F16E56" w:rsidRDefault="00000000">
            <w:pPr>
              <w:numPr>
                <w:ilvl w:val="0"/>
                <w:numId w:val="5"/>
              </w:numPr>
              <w:pBdr>
                <w:left w:val="none" w:sz="0" w:space="3" w:color="000000"/>
              </w:pBdr>
              <w:rPr>
                <w:rFonts w:eastAsia="Georgia"/>
              </w:rPr>
            </w:pPr>
            <w:r w:rsidRPr="00F16E56">
              <w:rPr>
                <w:rFonts w:eastAsia="Georgia"/>
              </w:rPr>
              <w:t>Excellent communicator</w:t>
            </w:r>
          </w:p>
          <w:p w14:paraId="47C4B632" w14:textId="77777777" w:rsidR="000729D2" w:rsidRPr="00F16E56" w:rsidRDefault="00000000">
            <w:pPr>
              <w:numPr>
                <w:ilvl w:val="0"/>
                <w:numId w:val="5"/>
              </w:numPr>
              <w:pBdr>
                <w:left w:val="none" w:sz="0" w:space="3" w:color="000000"/>
              </w:pBdr>
              <w:rPr>
                <w:rFonts w:eastAsia="Georgia"/>
              </w:rPr>
            </w:pPr>
            <w:r w:rsidRPr="00F16E56">
              <w:rPr>
                <w:rFonts w:eastAsia="Georgia"/>
              </w:rPr>
              <w:t>Teaching traditional and non-traditional students</w:t>
            </w:r>
          </w:p>
          <w:p w14:paraId="47C4B633" w14:textId="77777777" w:rsidR="000729D2" w:rsidRPr="00F16E56" w:rsidRDefault="00000000">
            <w:pPr>
              <w:numPr>
                <w:ilvl w:val="0"/>
                <w:numId w:val="5"/>
              </w:numPr>
              <w:pBdr>
                <w:left w:val="none" w:sz="0" w:space="3" w:color="000000"/>
              </w:pBdr>
              <w:rPr>
                <w:rFonts w:eastAsia="Georgia"/>
              </w:rPr>
            </w:pPr>
            <w:r w:rsidRPr="00F16E56">
              <w:rPr>
                <w:rFonts w:eastAsia="Georgia"/>
              </w:rPr>
              <w:t>Creating a positive learning process</w:t>
            </w:r>
          </w:p>
          <w:p w14:paraId="47C4B634" w14:textId="77777777" w:rsidR="000729D2" w:rsidRPr="00F16E56" w:rsidRDefault="00000000">
            <w:pPr>
              <w:numPr>
                <w:ilvl w:val="0"/>
                <w:numId w:val="5"/>
              </w:numPr>
              <w:pBdr>
                <w:left w:val="none" w:sz="0" w:space="3" w:color="000000"/>
              </w:pBdr>
              <w:rPr>
                <w:rFonts w:eastAsia="Georgia"/>
              </w:rPr>
            </w:pPr>
            <w:r w:rsidRPr="00F16E56">
              <w:rPr>
                <w:rFonts w:eastAsia="Georgia"/>
              </w:rPr>
              <w:t>Computer literate </w:t>
            </w:r>
          </w:p>
          <w:p w14:paraId="47C4B635" w14:textId="77777777" w:rsidR="000729D2" w:rsidRPr="00F16E56" w:rsidRDefault="00000000">
            <w:pPr>
              <w:numPr>
                <w:ilvl w:val="0"/>
                <w:numId w:val="5"/>
              </w:numPr>
              <w:pBdr>
                <w:left w:val="none" w:sz="0" w:space="3" w:color="000000"/>
              </w:pBdr>
              <w:rPr>
                <w:rFonts w:eastAsia="Georgia"/>
              </w:rPr>
            </w:pPr>
            <w:r w:rsidRPr="00F16E56">
              <w:rPr>
                <w:rFonts w:eastAsia="Georgia"/>
              </w:rPr>
              <w:t>Proficiency in Microsoft Office Suite</w:t>
            </w:r>
          </w:p>
          <w:p w14:paraId="47C4B636" w14:textId="77777777" w:rsidR="000729D2" w:rsidRPr="00F16E56" w:rsidRDefault="00000000">
            <w:pPr>
              <w:numPr>
                <w:ilvl w:val="0"/>
                <w:numId w:val="5"/>
              </w:numPr>
              <w:pBdr>
                <w:left w:val="none" w:sz="0" w:space="3" w:color="000000"/>
              </w:pBdr>
              <w:rPr>
                <w:rFonts w:eastAsia="Georgia"/>
              </w:rPr>
            </w:pPr>
            <w:r w:rsidRPr="00F16E56">
              <w:rPr>
                <w:rFonts w:eastAsia="Georgia"/>
              </w:rPr>
              <w:t xml:space="preserve">Former AHA CPR AED Adult/Child Instructor </w:t>
            </w:r>
          </w:p>
        </w:tc>
        <w:tc>
          <w:tcPr>
            <w:tcW w:w="5118" w:type="dxa"/>
            <w:tcBorders>
              <w:left w:val="single" w:sz="8" w:space="0" w:color="FEFDFD"/>
            </w:tcBorders>
            <w:tcMar>
              <w:top w:w="5" w:type="dxa"/>
              <w:left w:w="10" w:type="dxa"/>
              <w:bottom w:w="5" w:type="dxa"/>
              <w:right w:w="5" w:type="dxa"/>
            </w:tcMar>
          </w:tcPr>
          <w:p w14:paraId="47C4B637" w14:textId="77777777" w:rsidR="000729D2" w:rsidRPr="00F16E56" w:rsidRDefault="000729D2">
            <w:pPr>
              <w:pBdr>
                <w:left w:val="none" w:sz="0" w:space="3" w:color="000000"/>
              </w:pBdr>
              <w:rPr>
                <w:rFonts w:eastAsia="Georgia"/>
              </w:rPr>
            </w:pPr>
          </w:p>
          <w:p w14:paraId="47C4B638" w14:textId="09539E6D" w:rsidR="000729D2" w:rsidRPr="00F16E56" w:rsidRDefault="00000000">
            <w:pPr>
              <w:numPr>
                <w:ilvl w:val="0"/>
                <w:numId w:val="6"/>
              </w:numPr>
              <w:pBdr>
                <w:left w:val="none" w:sz="0" w:space="3" w:color="000000"/>
              </w:pBdr>
              <w:ind w:left="640" w:hanging="252"/>
              <w:rPr>
                <w:rFonts w:eastAsia="Georgia"/>
              </w:rPr>
            </w:pPr>
            <w:r w:rsidRPr="00F16E56">
              <w:rPr>
                <w:rFonts w:eastAsia="Georgia"/>
              </w:rPr>
              <w:t xml:space="preserve">File/records maintenance for mandatory training requiring audit and affecting Federal and State </w:t>
            </w:r>
            <w:r w:rsidR="00000C49" w:rsidRPr="00F16E56">
              <w:rPr>
                <w:rFonts w:eastAsia="Georgia"/>
              </w:rPr>
              <w:t>reimbursement.</w:t>
            </w:r>
          </w:p>
          <w:p w14:paraId="47C4B639" w14:textId="77777777" w:rsidR="000729D2" w:rsidRPr="00F16E56" w:rsidRDefault="00000000">
            <w:pPr>
              <w:numPr>
                <w:ilvl w:val="0"/>
                <w:numId w:val="6"/>
              </w:numPr>
              <w:pBdr>
                <w:left w:val="none" w:sz="0" w:space="3" w:color="000000"/>
              </w:pBdr>
              <w:ind w:left="640" w:hanging="252"/>
              <w:rPr>
                <w:rFonts w:eastAsia="Georgia"/>
              </w:rPr>
            </w:pPr>
            <w:r w:rsidRPr="00F16E56">
              <w:rPr>
                <w:rFonts w:eastAsia="Georgia"/>
              </w:rPr>
              <w:t>Plumbing</w:t>
            </w:r>
          </w:p>
          <w:p w14:paraId="47C4B63A" w14:textId="77777777" w:rsidR="000729D2" w:rsidRPr="00F16E56" w:rsidRDefault="00000000">
            <w:pPr>
              <w:numPr>
                <w:ilvl w:val="0"/>
                <w:numId w:val="6"/>
              </w:numPr>
              <w:pBdr>
                <w:left w:val="none" w:sz="0" w:space="3" w:color="000000"/>
              </w:pBdr>
              <w:ind w:left="640" w:hanging="252"/>
              <w:rPr>
                <w:rFonts w:eastAsia="Georgia"/>
              </w:rPr>
            </w:pPr>
            <w:r w:rsidRPr="00F16E56">
              <w:rPr>
                <w:rFonts w:eastAsia="Georgia"/>
              </w:rPr>
              <w:t xml:space="preserve">Home Repairs </w:t>
            </w:r>
          </w:p>
          <w:p w14:paraId="47C4B63B" w14:textId="77777777" w:rsidR="000729D2" w:rsidRPr="00F16E56" w:rsidRDefault="000729D2">
            <w:pPr>
              <w:pBdr>
                <w:left w:val="none" w:sz="0" w:space="3" w:color="000000"/>
              </w:pBdr>
              <w:ind w:left="640"/>
              <w:rPr>
                <w:rFonts w:eastAsia="Georgia"/>
              </w:rPr>
            </w:pPr>
          </w:p>
        </w:tc>
      </w:tr>
    </w:tbl>
    <w:p w14:paraId="47C4B63D" w14:textId="77777777" w:rsidR="000729D2" w:rsidRPr="00F16E56" w:rsidRDefault="000729D2">
      <w:pPr>
        <w:spacing w:before="240" w:after="60"/>
        <w:rPr>
          <w:rFonts w:eastAsia="Georgia"/>
        </w:rPr>
      </w:pPr>
    </w:p>
    <w:sectPr w:rsidR="000729D2" w:rsidRPr="00F16E56" w:rsidSect="00F16E5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0D4D6A" w14:textId="77777777" w:rsidR="00236A61" w:rsidRDefault="00236A61" w:rsidP="002A2F8C">
      <w:pPr>
        <w:spacing w:line="240" w:lineRule="auto"/>
      </w:pPr>
      <w:r>
        <w:separator/>
      </w:r>
    </w:p>
  </w:endnote>
  <w:endnote w:type="continuationSeparator" w:id="0">
    <w:p w14:paraId="3268DEDE" w14:textId="77777777" w:rsidR="00236A61" w:rsidRDefault="00236A61" w:rsidP="002A2F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E679AF0-2546-4621-8E73-D288589434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26627CB-21CB-4FBC-AD49-3FAB8187A238}"/>
    <w:embedBold r:id="rId3" w:fontKey="{9F65617E-96DE-4D0E-BE2B-6FF119A6E86A}"/>
    <w:embedItalic r:id="rId4" w:fontKey="{B479EAF4-A021-4CED-90AC-EB653653B78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66BE7FC-24AA-4B22-9E2B-1B2FE0F637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FEA5A16-288B-4AB8-9334-D981AF76F1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F2344" w14:textId="77777777" w:rsidR="00757C09" w:rsidRDefault="00757C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2B1A4" w14:textId="77777777" w:rsidR="00757C09" w:rsidRDefault="00757C0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DA021" w14:textId="77777777" w:rsidR="00757C09" w:rsidRDefault="00757C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28F938" w14:textId="77777777" w:rsidR="00236A61" w:rsidRDefault="00236A61" w:rsidP="002A2F8C">
      <w:pPr>
        <w:spacing w:line="240" w:lineRule="auto"/>
      </w:pPr>
      <w:r>
        <w:separator/>
      </w:r>
    </w:p>
  </w:footnote>
  <w:footnote w:type="continuationSeparator" w:id="0">
    <w:p w14:paraId="7CC691D7" w14:textId="77777777" w:rsidR="00236A61" w:rsidRDefault="00236A61" w:rsidP="002A2F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48FBF" w14:textId="77777777" w:rsidR="00757C09" w:rsidRDefault="00757C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7AB2A" w14:textId="77777777" w:rsidR="002A2F8C" w:rsidRDefault="002A2F8C" w:rsidP="002A2F8C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eastAsia="Georgia"/>
        <w:color w:val="000000"/>
        <w:sz w:val="28"/>
        <w:szCs w:val="28"/>
      </w:rPr>
    </w:pPr>
    <w:r w:rsidRPr="002A2F8C">
      <w:rPr>
        <w:rFonts w:eastAsia="Georgia"/>
        <w:b/>
        <w:color w:val="000000"/>
        <w:sz w:val="28"/>
        <w:szCs w:val="28"/>
      </w:rPr>
      <w:t xml:space="preserve">Barbara Oleynick  </w:t>
    </w:r>
    <w:r w:rsidRPr="002A2F8C">
      <w:rPr>
        <w:rFonts w:eastAsia="Georgia"/>
        <w:color w:val="000000"/>
        <w:sz w:val="28"/>
        <w:szCs w:val="28"/>
      </w:rPr>
      <w:t> </w:t>
    </w:r>
    <w:r w:rsidRPr="002A2F8C">
      <w:rPr>
        <w:rFonts w:eastAsia="Georgia"/>
        <w:color w:val="000000"/>
        <w:sz w:val="28"/>
        <w:szCs w:val="28"/>
      </w:rPr>
      <w:tab/>
      <w:t xml:space="preserve">     </w:t>
    </w:r>
  </w:p>
  <w:p w14:paraId="30DCBE08" w14:textId="77777777" w:rsidR="002A2F8C" w:rsidRDefault="002A2F8C" w:rsidP="002A2F8C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eastAsia="Georgia"/>
        <w:color w:val="000000"/>
        <w:sz w:val="28"/>
        <w:szCs w:val="28"/>
      </w:rPr>
    </w:pPr>
    <w:r w:rsidRPr="002A2F8C">
      <w:rPr>
        <w:rFonts w:eastAsia="Georgia"/>
        <w:color w:val="000000"/>
        <w:sz w:val="28"/>
        <w:szCs w:val="28"/>
      </w:rPr>
      <w:t>21 8</w:t>
    </w:r>
    <w:r w:rsidRPr="002A2F8C">
      <w:rPr>
        <w:rFonts w:eastAsia="Georgia"/>
        <w:color w:val="000000"/>
        <w:sz w:val="28"/>
        <w:szCs w:val="28"/>
        <w:vertAlign w:val="superscript"/>
      </w:rPr>
      <w:t>th</w:t>
    </w:r>
    <w:r w:rsidRPr="002A2F8C">
      <w:rPr>
        <w:rFonts w:eastAsia="Georgia"/>
        <w:color w:val="000000"/>
        <w:sz w:val="28"/>
        <w:szCs w:val="28"/>
      </w:rPr>
      <w:t xml:space="preserve"> Avenue Milford, CT 06460</w:t>
    </w:r>
  </w:p>
  <w:p w14:paraId="248CD48A" w14:textId="091FD7FF" w:rsidR="002A2F8C" w:rsidRPr="00141745" w:rsidRDefault="002A2F8C" w:rsidP="002A2F8C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eastAsia="Georgia"/>
        <w:color w:val="000000"/>
        <w:sz w:val="28"/>
        <w:szCs w:val="28"/>
        <w:lang w:val="pt-PT"/>
      </w:rPr>
    </w:pPr>
    <w:r w:rsidRPr="002A2F8C">
      <w:rPr>
        <w:rFonts w:eastAsia="Georgia"/>
        <w:color w:val="000000"/>
        <w:sz w:val="28"/>
        <w:szCs w:val="28"/>
      </w:rPr>
      <w:t xml:space="preserve"> </w:t>
    </w:r>
    <w:r w:rsidRPr="00141745">
      <w:rPr>
        <w:rFonts w:eastAsia="Georgia"/>
        <w:color w:val="000000"/>
        <w:sz w:val="28"/>
        <w:szCs w:val="28"/>
        <w:lang w:val="pt-PT"/>
      </w:rPr>
      <w:t xml:space="preserve">(203) 209.0056 </w:t>
    </w:r>
    <w:hyperlink r:id="rId1" w:history="1">
      <w:r w:rsidRPr="00141745">
        <w:rPr>
          <w:rStyle w:val="Hyperlink"/>
          <w:rFonts w:eastAsia="Georgia"/>
          <w:sz w:val="28"/>
          <w:szCs w:val="28"/>
          <w:lang w:val="pt-PT"/>
        </w:rPr>
        <w:t>barbara.oleynick@gmail.com</w:t>
      </w:r>
    </w:hyperlink>
  </w:p>
  <w:p w14:paraId="193362A3" w14:textId="10A81153" w:rsidR="002A2F8C" w:rsidRPr="00141745" w:rsidRDefault="00757C09" w:rsidP="002A2F8C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eastAsia="Georgia"/>
        <w:color w:val="000000"/>
        <w:sz w:val="28"/>
        <w:szCs w:val="28"/>
        <w:lang w:val="pt-PT"/>
      </w:rPr>
    </w:pPr>
    <w:r w:rsidRPr="00141745">
      <w:rPr>
        <w:rFonts w:eastAsia="Georgia"/>
        <w:color w:val="000000"/>
        <w:sz w:val="28"/>
        <w:szCs w:val="28"/>
        <w:lang w:val="pt-PT"/>
      </w:rPr>
      <w:t>Website: thefatimapromise.com</w:t>
    </w:r>
  </w:p>
  <w:p w14:paraId="21CF8E44" w14:textId="77777777" w:rsidR="002A2F8C" w:rsidRPr="00141745" w:rsidRDefault="002A2F8C">
    <w:pPr>
      <w:pStyle w:val="Header"/>
      <w:rPr>
        <w:lang w:val="pt-P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D78D8" w14:textId="77777777" w:rsidR="00757C09" w:rsidRDefault="00757C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1760C"/>
    <w:multiLevelType w:val="multilevel"/>
    <w:tmpl w:val="004CC5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64D177B"/>
    <w:multiLevelType w:val="multilevel"/>
    <w:tmpl w:val="21E490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D6116F9"/>
    <w:multiLevelType w:val="multilevel"/>
    <w:tmpl w:val="2A16E94A"/>
    <w:lvl w:ilvl="0">
      <w:start w:val="1"/>
      <w:numFmt w:val="bullet"/>
      <w:lvlText w:val="●"/>
      <w:lvlJc w:val="left"/>
      <w:pPr>
        <w:ind w:left="11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E5800B1"/>
    <w:multiLevelType w:val="multilevel"/>
    <w:tmpl w:val="478C4C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0810EAD"/>
    <w:multiLevelType w:val="multilevel"/>
    <w:tmpl w:val="583EAA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AC0693B"/>
    <w:multiLevelType w:val="multilevel"/>
    <w:tmpl w:val="AED21B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FE124A5"/>
    <w:multiLevelType w:val="multilevel"/>
    <w:tmpl w:val="0290CD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05982756">
    <w:abstractNumId w:val="4"/>
  </w:num>
  <w:num w:numId="2" w16cid:durableId="325476237">
    <w:abstractNumId w:val="3"/>
  </w:num>
  <w:num w:numId="3" w16cid:durableId="1375959832">
    <w:abstractNumId w:val="6"/>
  </w:num>
  <w:num w:numId="4" w16cid:durableId="527446515">
    <w:abstractNumId w:val="2"/>
  </w:num>
  <w:num w:numId="5" w16cid:durableId="638923808">
    <w:abstractNumId w:val="5"/>
  </w:num>
  <w:num w:numId="6" w16cid:durableId="113906094">
    <w:abstractNumId w:val="0"/>
  </w:num>
  <w:num w:numId="7" w16cid:durableId="3311803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9D2"/>
    <w:rsid w:val="00000C49"/>
    <w:rsid w:val="000729D2"/>
    <w:rsid w:val="000B12CC"/>
    <w:rsid w:val="00141745"/>
    <w:rsid w:val="00236A61"/>
    <w:rsid w:val="002A2F8C"/>
    <w:rsid w:val="00757C09"/>
    <w:rsid w:val="00880243"/>
    <w:rsid w:val="00925257"/>
    <w:rsid w:val="009C20E9"/>
    <w:rsid w:val="00F16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4B5E3"/>
  <w15:docId w15:val="{55FAD67E-E3B8-4950-AF15-FA7571276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</w:style>
  <w:style w:type="paragraph" w:styleId="Heading1">
    <w:name w:val="heading 1"/>
    <w:basedOn w:val="Normal"/>
    <w:next w:val="Normal"/>
    <w:uiPriority w:val="9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ivdocument">
    <w:name w:val="div_document"/>
    <w:basedOn w:val="Normal"/>
    <w:pPr>
      <w:spacing w:line="320" w:lineRule="atLeast"/>
    </w:p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documentbottomborder">
    <w:name w:val="div_document_bottomborder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lowerborder">
    <w:name w:val="div_document_lowerborder"/>
    <w:basedOn w:val="Normal"/>
  </w:style>
  <w:style w:type="paragraph" w:customStyle="1" w:styleId="div">
    <w:name w:val="div"/>
    <w:basedOn w:val="Normal"/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spacing w:line="300" w:lineRule="atLeast"/>
      <w:jc w:val="right"/>
    </w:pPr>
    <w:rPr>
      <w:sz w:val="18"/>
      <w:szCs w:val="18"/>
    </w:rPr>
  </w:style>
  <w:style w:type="paragraph" w:customStyle="1" w:styleId="divdocumentsection">
    <w:name w:val="div_document_section"/>
    <w:basedOn w:val="Normal"/>
  </w:style>
  <w:style w:type="paragraph" w:customStyle="1" w:styleId="divdocumentdivheading">
    <w:name w:val="div_document_div_heading"/>
    <w:basedOn w:val="Normal"/>
  </w:style>
  <w:style w:type="paragraph" w:customStyle="1" w:styleId="divdocumentdivsectiontitle">
    <w:name w:val="div_document_div_sectiontitle"/>
    <w:basedOn w:val="Normal"/>
    <w:pPr>
      <w:spacing w:line="360" w:lineRule="atLeast"/>
    </w:p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paragraph" w:customStyle="1" w:styleId="ulli">
    <w:name w:val="ul_li"/>
    <w:basedOn w:val="Normal"/>
    <w:pPr>
      <w:pBdr>
        <w:left w:val="none" w:sz="0" w:space="3" w:color="auto"/>
      </w:pBdr>
    </w:pPr>
  </w:style>
  <w:style w:type="table" w:customStyle="1" w:styleId="divdocumenttable">
    <w:name w:val="div_document_table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datesWrapper">
    <w:name w:val="datesWrapper"/>
    <w:basedOn w:val="DefaultParagraphFont"/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companynameeduc">
    <w:name w:val="span_companyname_educ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A2F8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F8C"/>
  </w:style>
  <w:style w:type="paragraph" w:styleId="Footer">
    <w:name w:val="footer"/>
    <w:basedOn w:val="Normal"/>
    <w:link w:val="FooterChar"/>
    <w:uiPriority w:val="99"/>
    <w:unhideWhenUsed/>
    <w:rsid w:val="002A2F8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F8C"/>
  </w:style>
  <w:style w:type="character" w:styleId="Hyperlink">
    <w:name w:val="Hyperlink"/>
    <w:basedOn w:val="DefaultParagraphFont"/>
    <w:uiPriority w:val="99"/>
    <w:unhideWhenUsed/>
    <w:rsid w:val="002A2F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2F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barbara.oleynick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OYLOcAFzbB26RLXoa58kWc1sYQ==">CgMxLjA4AHIhMW5JMWhKbDlMMzNTTlU2RWFPTkZCc0dTTy1IS2toVU4x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775</Words>
  <Characters>3609</Characters>
  <Application>Microsoft Office Word</Application>
  <DocSecurity>0</DocSecurity>
  <Lines>116</Lines>
  <Paragraphs>20</Paragraphs>
  <ScaleCrop>false</ScaleCrop>
  <Company/>
  <LinksUpToDate>false</LinksUpToDate>
  <CharactersWithSpaces>4364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Oleynick</dc:creator>
  <cp:lastModifiedBy>Barbara Oleynick</cp:lastModifiedBy>
  <cp:revision>5</cp:revision>
  <dcterms:created xsi:type="dcterms:W3CDTF">2022-08-29T15:44:00Z</dcterms:created>
  <dcterms:modified xsi:type="dcterms:W3CDTF">2025-02-20T01:18:00Z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+CHKB">
    <vt:lpwstr>8Q93QETZV9CUeaOW0Volyrtq+UiuQG+cjAUOuQ2Ar4ushyFdxMmln3dBxaTZMVCeHC1rMmszgn3WtGK1s+UyggPrSKzfKq2E2XsCKbx7ocBx3spsWXIu7Dx7QO/cxhx3HUY7yWXwAj5JwLSDYkAeRFqO3ndzNZAXkadUG2Wmiiyk7piQvH7puhqv12HHY9CYy5yOd5ogAoAgj2Fv3/TqVSLphe7KIY/sp+FIKutEkXrcc0ECFhpIfiAYRe4Jq8b</vt:lpwstr>
  </property>
  <property fmtid="{D5CDD505-2E9C-101B-9397-08002B2CF9AE}" pid="3" name="+ryQJ">
    <vt:lpwstr>m8yGGW/5NW4BZ48TYtB+XbzmGvuFEUtm2//Kz7r5TeR+aVH6DJp3JN662kD9XtjV3M/yFjc2jfbDLr3JBbt1xM9Xxjxku7T7Oidc8IrwGYc6Iy8dCZmVIN88NjJv88BQ0Htl96zChzkGuCZNmkCkVn6+vBN5nebO0KEqHFhvMaoYn+3I7TObi0uXg2Vc48MwzGhdg2Co/yiFZovoZLQr21QTvITHSdconYm6nRtePixYjl7SsUvXLmRyd71Ml1y</vt:lpwstr>
  </property>
  <property fmtid="{D5CDD505-2E9C-101B-9397-08002B2CF9AE}" pid="4" name="+YLeW">
    <vt:lpwstr>6UkqxBUzG5/Zp7WNLQw2NzEGZSg94nkcK/ygXqwTjvRGAXn6ZPMa6ue1SCFVaOh4Jp1IneQcKUYQ7aOpcqAClEEflngZRm2Om8H8rHKg7g9Y+N1/LBtb9+96aUnNTf6BMlrATIZJfOJI/PIDBj3o8KxiSUzTTgFuoZYJtvEUng7TVGXS9qqPyKPOng3Or9ezaOX7WflrmzM72qeVCEgVTfedckwzdw02bmwH67R7Tu/epkwTy6ipqOBrNzDtV4M</vt:lpwstr>
  </property>
  <property fmtid="{D5CDD505-2E9C-101B-9397-08002B2CF9AE}" pid="5" name="+zI+Y">
    <vt:lpwstr>FBt0FU5V1B+5jB0KaGl4BXh0hYzGsNj+OdE98LHo8/OzYJH9OqEOSSaJpLeJwGlVLsF8CGA9ECBuDhwtY5kxNyhTdxWE7cf5vr0O3AEjA2BrOfNVNIm/vhtiFgOfJQONSfqo/1wwEu8ZdhKdOKSHD4I3Sav7V06M1L8lvGMS40DAyfFQ7yudkQUFecj5T2I9U6hxsSFi/uZB3MFgGJrPou8wBxLFyTdOhGTUn47XKMw+yplKQBR6rbqYD8Jo35i</vt:lpwstr>
  </property>
  <property fmtid="{D5CDD505-2E9C-101B-9397-08002B2CF9AE}" pid="6" name="/Bk1J">
    <vt:lpwstr>OTz2XYb/hl1kFP7/WMCwPS/M+zliq/ZIjMme6X8gJ5XwE7F9akK++pA4cGpQJFWGjJdUVfbS0mjA0vPSyzHOhqvNgAOLFWgirUT239qJp3TsqK62F7vtZx54BqqoJaUhqpomTg9QbP/lRaymjpWBZgjif7X71NqCiUpswlb5cY4wkjglDrfu4M6FEatu/+eXsd665jaR1LQl9iSulpcTlWJNX8ZfcSvOurafGZJ/DkCupcGYI5zD4HU/7s6hfdf</vt:lpwstr>
  </property>
  <property fmtid="{D5CDD505-2E9C-101B-9397-08002B2CF9AE}" pid="7" name="1Ml1y">
    <vt:lpwstr>1hYTaBY+tw56Hl+1+P7XPuc+b6qQFB+Tu4b6ncEick8Y/E2cyf6VKjIaVRF5XMHxrUAgvLE4+wEIZNIx8fKq0eoSMqhH3NsDYnBL7omcTerveYDU4zZhyLsUX/2N29NKW+2wgBhegErMlGj3szM4hzxqDB268asRq5ocxKSTfhSgI6DvBnx5g+U3CtSe6bkIZP3p40iIjBFDQHET6/ltsSw0hhbk4XoVdZAkT7ncqUzWPp4DyHM4JiUN9F3C+ge</vt:lpwstr>
  </property>
  <property fmtid="{D5CDD505-2E9C-101B-9397-08002B2CF9AE}" pid="8" name="3C+ge">
    <vt:lpwstr>cJyhzF3EuEDZ8ZeS9JrsUNo46Mkp/13Zf11jTzUKjx56aDJfdDvCV3Po41o4YXnZKqfWhls5AeWae5hLbxRuH3+rLUaAB9EVhfWIlFOOD3HCTEUHb3wHaso5e5n7Zy+yJWBD+nquNb6Yjzol7J2qOFPOUmSKXUmy9rKUpk8jvcU9z87p2gzQ7g+62YuTbnZlwx6KMvBye5v3TTt/RHk2oFPzpGzjeC7t/4IuN39DMk3wKbRykFVz9aVivUi+45O</vt:lpwstr>
  </property>
  <property fmtid="{D5CDD505-2E9C-101B-9397-08002B2CF9AE}" pid="9" name="3ZtKc">
    <vt:lpwstr>S8ZDLhY2VT1LXCX2IlZUVOk3IzW/sr9Z8M2IE4+xiB1TyLvIta+Uui4t6EopAMu/yyFp1FqDKYQij0Un0+CUjyelF0rAxVWYjPXfKNDk2rPw4+MK0s9a6/6ck5gEtOBjbfCWvs8cE3XTMKu33ChgSPGM1c29O5pmiqroFcBB8IrJen2BU/Z7+GLkNxnqZ6ukV1yIlu2rEshM8f49M1MLuZ9eXr9K1syvjuAaeF7dK/K1qIyhXZYyP0LxPWESqgh</vt:lpwstr>
  </property>
  <property fmtid="{D5CDD505-2E9C-101B-9397-08002B2CF9AE}" pid="10" name="43NR6">
    <vt:lpwstr>cMWsftdHycgcqzt2fz79x+3whfxODoAAA==</vt:lpwstr>
  </property>
  <property fmtid="{D5CDD505-2E9C-101B-9397-08002B2CF9AE}" pid="11" name="4Jq8b">
    <vt:lpwstr>SJhyQndDYdI+c142uNum1z3fiCVDQL0TMAP4GrfZ6KrEDkGyTJquhgz7N1grOGoM2ZNt1ZzVkYPKMDKjELcnzUoNzdq/NFKU8a00GqAnxa9Z5r0z5usT0xfAfQDKYjxiEO7Ka+IwwX0Qe0eKuqXXbLWFwxKRRoqXFEn++3CR5xfl07SGnhAYyTryNj5LKreh8vyHJf8g7zgsf1XfNyu/Q1/Ax+hZzWfvjyizMfGRgX0aqtcU9zRDp7fWOB8hb9e</vt:lpwstr>
  </property>
  <property fmtid="{D5CDD505-2E9C-101B-9397-08002B2CF9AE}" pid="12" name="6hfdf">
    <vt:lpwstr>y1xPZLdfKvj2GTMsEL6bX9LNre715S5GukvuNDbEzxScFibUT9dhTK/ERLo8QHQKw3aB/4TNG0ORHqIQpBaIWt1zvQhlmF6h+jok6mbN3q2Fc2QVKOwuP7Oh4iRgflHLwLd+VvU/1ME8a8RzNWCDciYYSwBoGNSlg+U+OAmJg9ELOKNdWb3a4rZSFrnWMZI0/boF/3jTP8KMhbt6FF0gsUlD2EqS/hE2yUR1q7v43fhr6xnJxN+ULydJQGczkJe</vt:lpwstr>
  </property>
  <property fmtid="{D5CDD505-2E9C-101B-9397-08002B2CF9AE}" pid="13" name="7OYes">
    <vt:lpwstr>70VSbDy4Z2I/Srgt9vHIAdiNcrTouoBni5ttiuQ2eYduAEkgrJIYXhcRYbuyldNsuizOg8wQUZCCF5LEN3m/PLp+fo0PMmcuAMad4P9iwfMqtb2UhjMiQBCR57PfzdPLG6UBWhg4aa1QnqWHMi/hMEbgMQhMcv2SEmu2Evl0deDv5zChZRWmf1iSlsJzoLvsB1CFhXxgKV5ubxx6O58OI1aNPlmIKTgNZTDXoU9sNtWc34adfe1dI689rONRNl8</vt:lpwstr>
  </property>
  <property fmtid="{D5CDD505-2E9C-101B-9397-08002B2CF9AE}" pid="14" name="84rMW">
    <vt:lpwstr>mWsxyvGEuZC70q/adKqxYoRV7VMz0fLF55LroiQl4hVfwjtTtQFe0z5/IrzJITPMmV8UZe8Y/4Ke5HOuQEe/KaGMrbncmrEA5M0PnpV5sN2n/Y3Wjl376mFrTxq5xvQLQnVeM+WPgUlqpF1Yx4RmOInZg92Z0RmqpurbHVtkMOHtLPn59jJbdFEJBLJ6WRz+lPyRL3TI9rQQmEWUdX3xRTwPa3H1m+/5CfD3HkqZZqgFQWD32YvkWxerN98SrIr</vt:lpwstr>
  </property>
  <property fmtid="{D5CDD505-2E9C-101B-9397-08002B2CF9AE}" pid="15" name="8hb9e">
    <vt:lpwstr>wnQ/YTSeghxrsjbnJ1+6kuK5ZnoDxJz5iKot9IXyByFmx3husfIa0nOMvYivtme5UYFnLSDgLx9TSoOcQ9vfGCMBSEcERGLJj1dxTaTwzEhj8AvVL6r/ToEVCw2SfWKFJcvY4VFQnIC+OuGdNj0uU/MpsUtgYMgXBBZBG2f2M+Hl5+41kn3adDzPHZA+Lqo03qfYPy21glmskCF1LGTLOiiaEO5swNnqHrmK+2FbLSQQycuUR1q014mA+DeQW9H</vt:lpwstr>
  </property>
  <property fmtid="{D5CDD505-2E9C-101B-9397-08002B2CF9AE}" pid="16" name="8ibtN">
    <vt:lpwstr>wBj1mH3YlB1gAYCoTWWMAvuwb1xrhXLSx02mXrYsTGRMRjQX7DP1iC7q9VixIF6jXDWWaFBIwisC09iRlbs76Vz7g3HZM9XSSczog8JJT434ZxIaBkbYZpzLIFTJsvNEjvWtxG3AUMxFPCmEjzK4qRgA5ewcaDst28uU9/BQWuek9Uw0FSA92Ju71kB+cLI44GF89eRzgB9VjiAWFb+LP1WPtir7rJX0sVJIGv6oTHUNPSUWa0GNpzC3ruWFVgm</vt:lpwstr>
  </property>
  <property fmtid="{D5CDD505-2E9C-101B-9397-08002B2CF9AE}" pid="17" name="8PmJg">
    <vt:lpwstr>uD0VC21vrTzFF5pl3SnunljLS9Umjl1l8AXefW2+CUL+Kx7uqPr+rsbDK0ehF8pduwLR1ffzCHE7BNUR+Eu47mZlsEjmFOR/veL1m4KsG9VaCbza9kY3uuEp48JQ+jedUK4bmf4a9o6do2FdLR2oLym79199TX5BW1QjcvH9CtWPwznJq/LMNcxBUZbGLlP0INNcd2CBcQlscHHn9Wc3vGL6kUjC35xutXeMWb861uc0LCITNuGJBRv/hnyzCEZ</vt:lpwstr>
  </property>
  <property fmtid="{D5CDD505-2E9C-101B-9397-08002B2CF9AE}" pid="18" name="8SrIr">
    <vt:lpwstr>7Z+7ZV2Y9iJSrXJ0BlYclklj18FtV17k1JjpAOJYICCX9kZ8y5Pva23qDnPQgOsd5AVlFrz1WdYNf7K3iCX8nObdCSqAaADWdr/zseI6BS46TU9yiN068EcOiwtOXxPnvDcdJnOBZGlqUsWOsnRwfRrf8qWK1EGAsIgywzDNL2XPtllEnXTZrd+5fBR5iKckUvpkrXlK+WgRsqUO+NZPme9BOTRA5lvhztSsBFKxRvVnHv0ICQaKuHtgu+7OYes</vt:lpwstr>
  </property>
  <property fmtid="{D5CDD505-2E9C-101B-9397-08002B2CF9AE}" pid="19" name="95cBn">
    <vt:lpwstr>mB60/XAd/u17/jglIfxD3gv20BHf0kzhy2d7YoutfmAYfZEgn4+Xb8eBFuX+BjVEgcUmbRKK1EdUsAPbb7ReOXMPjV6Pytn1E0MUc3NtI4HO4dYzd3HTUmjvKKGpccPB1IvKs9Z/Io0wwgN5AaCnYTt7JjEKmlWB9W8Y5G5lzq8pLyle3m06GV7XWu8eUnOe3+ywl1lp/zAJA33J0Uo6XXWwBlYEx5rB7ZyN2J91DGzFwuq49o4DbX6bcURcV3y</vt:lpwstr>
  </property>
  <property fmtid="{D5CDD505-2E9C-101B-9397-08002B2CF9AE}" pid="20" name="9dfu4">
    <vt:lpwstr>T8TpW/htgYYTR84NEjhIFTy4wv2AIZxhg8AVdwN1dA8x6fhFvPesSBtKzfbW4Al6dpD7MjaCOVUoZAqAH7G0/Fsbsdp4V9zDNGoI3E08O/4rEiyAPqz/wx9ARfWxzLgzB8w4eBYh/9bj+wsMp9RdgsUKnLkvqn3ZfW86PxWBMW83oVwag2Gg/ot3Sn4i0Waou3w8prXVbXUsmfi4hXLYsCxvYZcnhnTy4Hvn0Sb1kJeMa238HYas7hdLmsNa+7p</vt:lpwstr>
  </property>
  <property fmtid="{D5CDD505-2E9C-101B-9397-08002B2CF9AE}" pid="21" name="aJtFe">
    <vt:lpwstr>/QWhsFJIv/F0PYWPi8HyKdf0oLJ5Ac4LieXAUJN/9Z/TB7MaIciLbkgcM/Dmf7a00Dls9fcuI4ne1IuDRcxfQFE/gtDN6Ia47ftVwn6nB/J3LFjvwSIowoQIpTm3q0Z9LZyt6ul9706CUmNUWp0R3iwPzm/6fobfAGC5eI3tlUAfYo6PUnY3vjkBePfWIGt50m1Eo8ZiVhM9FTANsWP+EIVqcoglKYmFCDunTDhPkzEoisvfyUfmzyc9BbbTVoz</vt:lpwstr>
  </property>
  <property fmtid="{D5CDD505-2E9C-101B-9397-08002B2CF9AE}" pid="22" name="ANk5t">
    <vt:lpwstr>QTYcAq3Ia09kA3gt/zOPOzDjshJQsGCWY2NW28nMxOpjI+1H3TbhQCU4LHbComPbgu5dP3ezdFYXhmgwEjjYP6YWOua8aJhrWSuHPdX5prpgmdMyzRuXrqvUeUxeOFbOk7JcvHT58OJ8xNmITy1RGCQXQW8lr8UtTCqsepfEZgoba0N6hSYwGBhOq8178XeVMpDjSH4rMDWY/bQPnOpBKhvscUt1F105nk6SZBT0TtCbWAxK7Hjru+yS/6k/+MA</vt:lpwstr>
  </property>
  <property fmtid="{D5CDD505-2E9C-101B-9397-08002B2CF9AE}" pid="23" name="AOjsa">
    <vt:lpwstr>sJNonVd9vmJNLtB9dmA7ggTZLDo8zQedSlycW7tKR55fIVNfFRxbqeKVjMiZ8vgSiXv/5dz9yMR0afVP5k+Cd6gXxqn6G4dCRjvjbrQhL6Et8PP7Cy9NPx/SWUEJe43OfD/A64jctOtBX7E1iWptmZwqtCyw6GSGGcm2lbMRtCRhMANjQeSHZvISN7yp5gEcHr77weKjDyRMs+o/IpSICbm1coe0vig+yhz9GnC4+ijyKl3FfEliB8+QTLxVSE6</vt:lpwstr>
  </property>
  <property fmtid="{D5CDD505-2E9C-101B-9397-08002B2CF9AE}" pid="24" name="Ask8l">
    <vt:lpwstr>lVlmn6geNq6B1kegWn6nPr/6y+hKDe+8SS/GCY3WBdgusYvSqAIBghHjguzlRkta7jI1vdTIvo3kKzMHdqOvp1QP8USSD4DoUP3tqb1SwaN71vRdr4xWnS87Eozp4APE+o79oIEvwlhgYctHqboZG3fe70noqmquEk1uWAshX54+7MPQpvujQ5+3KIs7JR9rlavY4Eqbw1lmAtUPs1YFSvJpBf3EtDbJ57Sg64oqyIpXNhngQExQu7yjtyAXe7x</vt:lpwstr>
  </property>
  <property fmtid="{D5CDD505-2E9C-101B-9397-08002B2CF9AE}" pid="25" name="AXe7x">
    <vt:lpwstr>j3WKgBvkHE29VwdEaB/CtsAaOKvGwRFGzGbHCmpFsaWQCGzG/UxrLQTF5KzPIsroi1xhR+g3wiq9TJtnXBJ/SU+5hpYezB1VY6+JznwiVfo5dh9PpMrUg+qNYYOt6P+b4XQKbok7EgV9802eHKHiPqZTB3JpiM0J1EwOap6zikX6XB7A7jLH+U3E64YLiWyu4xfBRdTD16zxdtpm/+LJ+3+vRBzeanYdwkv+p17soixUVwWV8qFS8wskuH43NR6</vt:lpwstr>
  </property>
  <property fmtid="{D5CDD505-2E9C-101B-9397-08002B2CF9AE}" pid="26" name="bTVoz">
    <vt:lpwstr>7fn12cU3SO0G7njQhAbfvvK9t/NTeO5NPdxcTqI+MRQqiO57Il/ZxDWjO0QwL11/PB+OnAV/qCc0f7toBzd1+eaT5AFN0XAesS4LW69IcjWfrQ/W7hvBkUanxUImdMCDD76pgc+5+ZF4AgyCLTT+EW3oR9own4pSGNQ9dspkmlV2Szhkrt6UtHsFuZuxATTJOEqLLUgGEBgJcyZx41n+xUDzTG+SIj3fzciIgZaa8DSm++1jdp1b7zybeottTVn</vt:lpwstr>
  </property>
  <property fmtid="{D5CDD505-2E9C-101B-9397-08002B2CF9AE}" pid="27" name="czkJe">
    <vt:lpwstr>DhF7B5B2NFwYVMIm/AKXoINyQM01Bkjjneh5bVuA5UJi32rFaBzaRIzQLqfd/gMFUT1gFwlA66LaU3QNn6xh9qHyUGOQsnVxN/yTE1x5sk1D3BBKmDJsoo0bgVbdmxXHVR8FfL2Z5pvfDU8Mey9WxEC+lxRoTOLZX0+NPNTkLSLzIp73ZHp+DdENIC+kbkF27RfjDWKZUizBI/SZzyuBvJEjbVBFFkAjDm7wg+rAnLfKGxZTPj3TvCwI60JnsMr</vt:lpwstr>
  </property>
  <property fmtid="{D5CDD505-2E9C-101B-9397-08002B2CF9AE}" pid="28" name="dBzwe">
    <vt:lpwstr>uhmyoBhrewkE9nmY3DA1WB+nQEgUxALeqWcuff40ukrgpa3mTp2KIapznIhFSEyyuFGZi7uySVGi9WAfMM0dZSc6Hkydr8zH42ARwgj7ad0p4Eqtp4f/SVQONfvFpxUVWuq+QLsISgaVaOf6ktyPkjnxDU/X1FZqUxENgL/K0EiX2VfFaR/zdEJ2vBe4DUBKcf+NGxf1dfvXI2Hl99mIGeiv7/QUydm45Npl3icMml5tMxGM7bFDBk/P1WpjwHq</vt:lpwstr>
  </property>
  <property fmtid="{D5CDD505-2E9C-101B-9397-08002B2CF9AE}" pid="29" name="DERdu">
    <vt:lpwstr>N4P2CaQFuHaas3dIXut+TFr6REMtcsR0hp9tYUC7kDK8vmbkrp0HpPc+DROKMn6iJv27gTkwiKb/Yy26Emhc3O5K/kso3FDgOn3UZ+DSBrUNZmkvkEDG+cqV6bx0ALWRi+Ak3L1jbyPUAN/4rrzLf3Vkj5P7E084ZDWV8Uq4spU5WY+nS90kV0ffC3OiKl13jCtBRmtOOrwYBezvhuInb8UNwbks394PKzCoC/hL3avsEMv86an2CqMOQxZ2mMX</vt:lpwstr>
  </property>
  <property fmtid="{D5CDD505-2E9C-101B-9397-08002B2CF9AE}" pid="30" name="DtV4M">
    <vt:lpwstr>xagWlvYZjyfVVW+uEgMEJupC6avkRl/YjiEgJ144/BBl6g9asagV7afdn8Q2r1v9AphM2Ux1xeAJyzTDQanZzdR75U1CHRpyUmJu+9kfLPX5Gio/hTiyvFCmXyrze9VpdOenoQ2y5lfd7QBetCE1f++gYHESsVLS/c8pvqbZ59qFO2TSFdOQM52Abs5Uonszqp2cFa61kGHxbzhdZM+6G6RmrZHvqYzkVOkxju7om0bt5jCy88MqoKdF+C+zI+Y</vt:lpwstr>
  </property>
  <property fmtid="{D5CDD505-2E9C-101B-9397-08002B2CF9AE}" pid="31" name="eQW9H">
    <vt:lpwstr>EGAgR0joyGqDsuKI8tTsei2mUbnpGotAlLKhzG+vCoW3vxmPMWUUwoeNKQcaiEEpYJLSEuXlfhgkFDZR9mF4sCMUnypWWZx5FSfJLAXSRN3I5WEUoSSgVlkx42U7fMuegwcDW7xIjdUdPWm/3nkbbSB+M4nrdtiBfjTfxox1NgtttnjkG0JkFQAxn9T5Dvm5EFNbRhQMuYmWGBgIFxeO0ctf3mKaZ9gdzS67feCfkEBG9uiG06tkQ80QZxOW5qs</vt:lpwstr>
  </property>
  <property fmtid="{D5CDD505-2E9C-101B-9397-08002B2CF9AE}" pid="32" name="ESqgh">
    <vt:lpwstr>vDr0yQj3ENixyD0XtMvEUzwScewPTRXwLTv8oRMKSUfclOkkpzcLCXmrqy6sR/EPk2nB88zFwUejPwmqJ2w0DcGZDERCmbXlJqoykRKxtm4o+zjtRlnoSLIyFaqkGrs3LOb0XY2eXZF0V9sorMyvLm5Q+PrfcG8a3hAPFYaqNTmODapRusHTmuNt7cbZ0Wz7bgrVMbnB3+qN5cHMV7w9NKFGvxqaj6+08D2exNCB8G2zM+ORfHHXSgByeV8ibtN</vt:lpwstr>
  </property>
  <property fmtid="{D5CDD505-2E9C-101B-9397-08002B2CF9AE}" pid="33" name="gaxHS">
    <vt:lpwstr>AgQuF9uOm3vUO8wP8z3HRQvNGFjUmdTa8wDnHGC1mCyqrg2MITxjZcd1uGmjXzR/ju9pEY9fjOh9LoEIRQUZaOZJqZEgzmRaONdFSYRNI86+lfF0ADz3GWYFf5f00u5KC1pipwhNVs4WhYJlOrjF7478VVLOUXSVz2fuWyeogK8O+2ixaApX7CgU2toXg5D+Dp4TGewNWj7TxuVjzSwkK5GsUBUrZlyeNRYUDKtjDAU3b7MIFUGFnm6GLaJlZ98</vt:lpwstr>
  </property>
  <property fmtid="{D5CDD505-2E9C-101B-9397-08002B2CF9AE}" pid="34" name="hOYL2">
    <vt:lpwstr>8fCfmp7KJ8Ke3k51HAU5GeeSvvFouJSumaH7/H+19x9a9rWN9+PkrkGWdRMoy4UkfRY3siIoGBFgXSq2g5fj5Mk/G6yYlgsttWlWQJB/cj9CaedFzrSCBM6HSm59HcHCCTNDf1q7YXBU5ZgNspwo86iApJrrIjUzLN1p2CBiL0zSPESWEPPwwvy5DbkRHkwt2H8aDPSGElMe7aNK338SF/TRZN+Sm0WkKS8IkYJMhU2zSm7GudCHz5xFTFnw2m+</vt:lpwstr>
  </property>
  <property fmtid="{D5CDD505-2E9C-101B-9397-08002B2CF9AE}" pid="35" name="hPCIq">
    <vt:lpwstr>Tw2xN84AHZKCi0qTr+ca36G+ZWbeLFw/QGIlAU0m8R3LIDHJsYfEGxm+/k88Fv49eJTFTw0h0ZLgp1WH39ANguNIk8pvFcCBvOG9Wn4WP426Xndz+3Cd2HfWHaEvosehyLhLIM0Yowc4MbndoBH5LcYnlmvF94biczizAL7BbBQQztTtH4llhcUATua7MxbyfqAZ15bDKs3B0qB+Pwvjhfhfr8mspwyreiEyNh4LcFPnQXNi7SwpxPcZWfo7/eO</vt:lpwstr>
  </property>
  <property fmtid="{D5CDD505-2E9C-101B-9397-08002B2CF9AE}" pid="36" name="hpFr7">
    <vt:lpwstr>yow9+MBusaMtFJzPWcXdt0N0uGE0QD88vqYvSZXJfAqWa/NO8AdsQYs+0av2V3rbGGVQQkbf9WCT0GA4YY0AiF8rLduLZ8sxOECtXvh7EDqr/dfFw2hwoWbQY3nE5Hs9H1qkzxBpdF7GkJOraW1AEOb0JlpsR938vG7LAzz5g1332piuBA7YK5Znf8RI53mAQVmUStNbezLoHlYzkAUZ5kEESPnrLvdQxsROpNBnZlksexdebyRyiUapoOVxCnW</vt:lpwstr>
  </property>
  <property fmtid="{D5CDD505-2E9C-101B-9397-08002B2CF9AE}" pid="37" name="i+45O">
    <vt:lpwstr>VqgOj9ZSnoFif8J0mzHKWDsACyU9bV04bRchXZgbwQOxCymbA3iIbaNuBRUrXwIJdvsSeUVJ6CZ0l48Htj76en2zPjD/494bHwPT77VzbEKVSiQenS2jR1fsO20GQ6behls5zyqjl57FR/IZSQ2U0E53aywUylypwLaR7vN9+gO2du0Q8aqBtkSoxQDNp0WVLhuGG+kMPV5HaCzMVqLH3PWmBRt5fFYezq9jwhfRSF0nDeFyjbAS4nSHQUANk5t</vt:lpwstr>
  </property>
  <property fmtid="{D5CDD505-2E9C-101B-9397-08002B2CF9AE}" pid="38" name="JlZ98">
    <vt:lpwstr>rMe32sbzmVXxuxbHYXvgFJ0ijZ8R0Gmdg4JnQjtbLOl3yP6saQ7PIlSH5DNDBAkCMf5XTm3rZMOezxkJSFrEvcEwv0gUI5aVeOQygIDVIvyoMhdqXUJr4BBB0s4LFfEeKxPQFgFLI69e38YBaUH7YfNAzOgs3j3d2z2TXN+GdrRgsL76Xrr+xnVmmgH5eAB3t9Kds9zIMx7TAHPRR0jWybdgWv30DolC5I3WcmJabZVvKAG9/n/fFCoRJEkjG2d</vt:lpwstr>
  </property>
  <property fmtid="{D5CDD505-2E9C-101B-9397-08002B2CF9AE}" pid="39" name="JMPj7">
    <vt:lpwstr>fn5+iofgzKS+EZcA+5ETiS728KN3N08q72B2cgEPrr3XLsMfbWPhQiNuS1t3vzJAhn6ZQboQdDjHE85jIo5aM+xKHK9AZYr/3oE4vKMsi0iW3VK0LTX8lTcVpaNQZcFhLakJ5x5A+jMoBcPzo5AsDYyGz0FY2WgXbCLI1JvN1UPnLPPQ3xaMqj43U+3TPOV7hNdy4Vvx0Ix4kWYmu4rke5jfwuTzk6BFirZ79KE0cskJNTl3EZJPCoxxwcPCwGy</vt:lpwstr>
  </property>
  <property fmtid="{D5CDD505-2E9C-101B-9397-08002B2CF9AE}" pid="40" name="JnsMr">
    <vt:lpwstr>dK2xd+3PLeMcgCEixZ6nUivhV2PnBHToqtTNwbI47nfHoeKlBoi3HzDdQg7rP+boq4mbzsX6GRCCUU+XdyIn6L6Cg/ARE7PuSL4JGRqIpWEDZlW7VmCzMMtCnSkaG5m37LcJdRCSD4bTWebFNHKYVfIh6xynURCo2zWu+fmJ7efE0ReXgvjYiJTq/YnOBHUhl+NmbNyCzQVyhIiZqwib3W3G4CBO4Coy7U9HODBgfYbBHX74oY9Hs37zwV9dfu4</vt:lpwstr>
  </property>
  <property fmtid="{D5CDD505-2E9C-101B-9397-08002B2CF9AE}" pid="41" name="Jo35i">
    <vt:lpwstr>QfOdMh9gF1kOcnILKpmxn8k34NZk3rDX2pnqjTtxuOqr44s1Hmf3m/RiqszXlPB1Yr+hpVy0GRp2yd7d6JDB2cuPo2fGyb3dJemmx916Ih2ZgLp9HnQGw7I5w3LwSCvgPPeq7A+cNP5syKgyb68FoiVOsYrN79Wpw+xISoUCkKvgcYtkdNaJeVbMNCI+Thsv1d9ec7ze8ldwg6KtROmgMwwdkrnBbIMZ3SgtGANfnXB4M31f/tR4RU7ufjJMPj7</vt:lpwstr>
  </property>
  <property fmtid="{D5CDD505-2E9C-101B-9397-08002B2CF9AE}" pid="42" name="jqb82">
    <vt:lpwstr>X1pdqzgxNrNeLQL1s0NEZdPvVJ8JitdZIxXB3e9XwHNQm+AH8BHsLWIi4UBDP6RceFyw/aMEvOQZRT/Fo8r7nnrIfXBR+hWIGSFiHWLMj0/dblkKCwJlf7sJh4/cJIECFM9bP4gqXh9tpaOoP0rUa0DSmhwEIRsvNUDN49DICr2jdlG8hYn4kRD5Tz8Btz6IDXyXDOJgR5eMgqHcxiDmj9sxwS5w9Y/iWLADoUkq/cYvyEHbl1EXTkTzlt3ZtKc</vt:lpwstr>
  </property>
  <property fmtid="{D5CDD505-2E9C-101B-9397-08002B2CF9AE}" pid="43" name="k/+MA">
    <vt:lpwstr>DhltXQvfbvr6b5zdNmn2vrXeJbZFXXMmqr2Al7oGvWzJrvDKmsK2d6A6ph28u2Fb7P1M5+AvQV9+66XsYCxaUA6BQJQ/1I9NvO6c0FlunEleq+YjGyGXZKfStaRSGSUFCyze0oputj4jqlwPp5fvKFknxpPr6HCUQ5Op55lnc4fEU1m8FrIag8UOooMuGgsO1+V8avi27NWMmMACVqD6YCbxkkx0b+Zrn56eml9rMOSv+OI8RX44/jSfTt84rMW</vt:lpwstr>
  </property>
  <property fmtid="{D5CDD505-2E9C-101B-9397-08002B2CF9AE}" pid="44" name="kjG2d">
    <vt:lpwstr>Bhpxeo3aKlOEpMYQnX7eItKxVBxAWjO4pbqHZLdhe8Ch1Y1cXW/Ni5GJPxiOniymOlr46+lUzw0ObIvkvRrffRbSm6Ad2v300fQkV0mYoIDk54GLxufaGJ4jzrutjpFT+lwsfPQazKBhSKrBZ0PMDIi/35XwtZ8GfmSx8lBkop+FVjaHvusxUFCfusc+wcB8+uD7Z94BMImaucPXbaXEOOGM2HIuMnfzRxbUhto7abhF5xYSIh+b25xjIqDERdu</vt:lpwstr>
  </property>
  <property fmtid="{D5CDD505-2E9C-101B-9397-08002B2CF9AE}" pid="45" name="Na+7p">
    <vt:lpwstr>alMPeEpXq8ykIEtI+q+uC5AtUN3o2MLESuKun0M38bSPAQFvCZe8eH3nbT3W9m5GmoB7xbQdMVkcW0BSCzOW0GkU2ziSKRbBUxb+G/NBltoelHFVPaMijnxcfV1reQN1kIr3T95QMx2mQT1E0u2khMHMCvntkNpYaUWJaMTYI7ObfHHuGJdyqD+VtSR8FnR3SvalRbA8wS149kwF/eW5JzjJXaOp+eGNGmbjGeShMVkQzgiNcBPaHOlZtJ95cBn</vt:lpwstr>
  </property>
  <property fmtid="{D5CDD505-2E9C-101B-9397-08002B2CF9AE}" pid="46" name="NRNl8">
    <vt:lpwstr>16PXHp1EFBQa/6hchPp/vYNdkflcyeLWIFjX2hxUbCFeeW3MbpVg9fTb7DyFF5ge/lV5imBHXVbiSpRy7J4kwMm9LN4fHQ0nHUSkLWtFElm72+o8EPHjGNBzEk1yXkRIBZHPH6Q88+jb5lbPj5PJGL4WS6I9/w+orJgNQEW6Sx/Gu9doyIT4qu+8mCubsFEzbt1mQb7T5A4Xc14mtTjasAMBIXBDjVk43p/bkKM7aTr45py5wfFqK1HPuIhOYL2</vt:lpwstr>
  </property>
  <property fmtid="{D5CDD505-2E9C-101B-9397-08002B2CF9AE}" pid="47" name="nw2m+">
    <vt:lpwstr>v5MruqqQPTHDK1Pvr/3yaOIOcC6AbViopghBDRk98FWEDTPD7SFWdEL9RnLFOq/a79BVtGRCYZRHH4NrqTq1nS6VF6YEkh7bdFv2fnHnCJbgmRf0eRVNlpylvZL5x9npt+DQZOmnu0Ipr+wlXbk4MgcAgAl30KZ5Z8xjMythbJyZR80kIQkSoiGO4oYax+lBaOJnZKoD3Cp9gWpwPP1kzNl6YWqE3zaxpZO5NSuKIsFh1Ih5eh+e3ZKSFBjqb82</vt:lpwstr>
  </property>
  <property fmtid="{D5CDD505-2E9C-101B-9397-08002B2CF9AE}" pid="48" name="o7/eO">
    <vt:lpwstr>blM90P+jzSA3QafOgaRYu7MZ/4DuHAQkxOyjCVTjgjGkKK7KKd9jI8ZaWvlHPy1BoWTq3hFRa8xzBLh2gDAfryH9Qy+BTDIHCuiK+v6C/GXvnI6TAsJhZbflJ7EJqiMoqB+kxNn6xkRYOrDE6FMhspLQomzkjD6D6uJ2U+1q3F84u+pzJHikUvgsljMP0M+WLjTupl2R3E392fz+ZZV3JHpR/CE9OmG9lxKCRDNM14zqAN7c7+EZrc+Wb1aJtFe</vt:lpwstr>
  </property>
  <property fmtid="{D5CDD505-2E9C-101B-9397-08002B2CF9AE}" pid="49" name="OW5qs">
    <vt:lpwstr>J7xw3cCeQ+peTZaIdFXi5DlQpq7nOJqdn5WYMbndXxpzltcbmXW+il4g2Rrp7gbxoTDAxmNs+hB1Hms/qD5ANzM7PBN6q79nF5+QnxCETBJwaTobYsNhs9giKOJPJ5vLmc6XdZnBfHrXSKi+Tt4Gk3zcCLEvMPN6lsLn86pMquJyFQKV774ceYB+r/xTPoDD+VOZl2zgNu8Zr2kZ8qEZzKCFa2L3tVnxR71oqSmkoJK3LJ/gOLI+atsWi7AOjsa</vt:lpwstr>
  </property>
  <property fmtid="{D5CDD505-2E9C-101B-9397-08002B2CF9AE}" pid="50" name="PCwGy">
    <vt:lpwstr>/6oiObiAV1DGMwLr7XpjBTFIxzuumctk7I7g12o6Qxmv155EK0LY05wa98e9XxBjltr3+DcaX52osuHZbOG9eVGsMJC1fuuYj5A4jf7FpKK9YsjPJA6q58eE2Yq/XESlWEZvLUYwS0eH/nqOPZMF3D88Q1juolMCGfs/tULt6EOYvEZRc+/51tB6S+MVBm4YjUD8ImAuAAS2B9MgHL+BA9jX6SNzKTwHMGPP2g+Kz7YYIIvoh91YGih9PfwxtF3</vt:lpwstr>
  </property>
  <property fmtid="{D5CDD505-2E9C-101B-9397-08002B2CF9AE}" pid="51" name="pjwHq">
    <vt:lpwstr>UTvXaDSyW4PaMZRDutRt1m76laQ+SI4em1+gsuqvkeYRPqkv4SRwP/M3gDtMd4MrG3Gd8/bl2x8C3cojsF0HJDnp4SQBiu24gFT3Rb0Fu+mbMrMOAgf5NiaGn8IeU4xz6GQSLdxy2lxKTzM/wKdG4Cj7kWIhGpcaIvSfvsAPtKfCRL84PA/KrR1zaBM0QCLMYsSnNUAQEcOx46Mz6rpri7LoJP0wLsuVfgvR6csn8Qw1L457Og8S0Jl0EaAsk8l</vt:lpwstr>
  </property>
  <property fmtid="{D5CDD505-2E9C-101B-9397-08002B2CF9AE}" pid="52" name="RcV3y">
    <vt:lpwstr>se29e8qnq6byu1JyUWXcwZitE94rtlYx3XGZt1a6+6ZT7IKrdWBJeQG9WX2ExRlZ0Rpr3Lt/01bPb0i+wA0f3zbwzNhlDX5dv2T6GyKSHC6NjwrYXTd6Pyafg62OkPixeEzYTbe3LuS0teF1xReOLQp4BenDoQO/3FNOpHWg6p4Q7nwK2G67Taf2pb+Y7ViOybmegisqS5By6SM/ES+NF/jz5anQJw+qtYyhuxc6/DNurF9HTD98qWlT6JSZM1O</vt:lpwstr>
  </property>
  <property fmtid="{D5CDD505-2E9C-101B-9397-08002B2CF9AE}" pid="53" name="SZM1O">
    <vt:lpwstr>rW6Do8IqhIzj9KInO91YgEM4xT1M02KdoYtEKHvaSO/DKDrIeuUOt9ED9qx65CDdgBHeYwSq0h3kf+0xJQ0tGJTrFckp1FkWRSQTvSSQv5Nan+kjTQRxfCUv9HBmr9qXklpy/HWW3SFlWRpmdt5geb7FSV1POp5elbRz61Kxukr+FbX6f1NMWEedBoxNsSJnRQxCzjBxaN47WAn6Z1hREpAqyKAHVzErACK73aRcUZVcBmbKg0it4xTZOKhPCIq</vt:lpwstr>
  </property>
  <property fmtid="{D5CDD505-2E9C-101B-9397-08002B2CF9AE}" pid="54" name="ttTVn">
    <vt:lpwstr>Sbgs4mTp7cxfOylzJL6EYrLzlofE9/OTpb6uwjN6kVH8GEKD9WZ2yBmRHJKql0A+zU0+z9vpBQb9Rt+3xdapBt2kP3JxElkmeWBE8Fji4FqxhrrriVOFbK/ENezzUz1bv1TuRVl2S6uRfvisRL5W+/BPHTw0rjN8PwoR93sIGffL87OgsjKu16gHLim/VxXqEdDwkYQod9BX4/QB/ZxJYx1uaKWD7w2sb2O+VbV5ZByCk12KtbFbuev3i48PmJg</vt:lpwstr>
  </property>
  <property fmtid="{D5CDD505-2E9C-101B-9397-08002B2CF9AE}" pid="55" name="VxCnW">
    <vt:lpwstr>nCyZ/iAJlPaXflu2h6unXA+uPZWsNxn4f3WPcrUMuTXGWnIYDEU5rEtLpGJ46ru+0UFjGpdqV5Nz9RKhMATrBVtxCgXh4QCdPD1EUH3tK3diwalP5+wRztS1oIfsOrY1mP+pS0/pEFJaudjnUzaMZTEv4OsZxFls8jtOl+ZPLOrDf2PYJoID+Woo2Zsf5oE/qe1Vo18cWaaQ7VP3FxMXHBQFPoN4WH3zq4H0RhHvaDhputM3BUdSwa26VAdBzwe</vt:lpwstr>
  </property>
  <property fmtid="{D5CDD505-2E9C-101B-9397-08002B2CF9AE}" pid="56" name="WFVgm">
    <vt:lpwstr>twkGnD/uhGBr6Gm05K0gB2mtXLg/NabQmotSQvKPrdRPoqZR6j0Sqsezpa0vyuYvQPkCkKbkBerD9CoO5WI/HuJ0zfz6D8LnT9ee4FEFLXU5G4rdQm8mzOoHYDpO65a3KH5VGj1ilcVf5Xrp80o5539X2+fK4eFR4deML/Zt6XgWm8pmmllN8WnV0I6g+sWLNEFXIAIa2JoXPBNGHu+23QQA50M7T/nsV8XLMi9I1XrjOHzkKQZY+BviMa+YLeW</vt:lpwstr>
  </property>
  <property fmtid="{D5CDD505-2E9C-101B-9397-08002B2CF9AE}" pid="57" name="wxtF3">
    <vt:lpwstr>tNNhMbFbQMX6oJYmn86aEbe41EdGmGyVKi/UDUX8wKdP/tAe2ndoooITvtEIJlj/h+EJzAJVNmRl2gNyqUKPHfxqH3my33OzDO2oHo+2toGnQR6PgG5LPpIgl8l7JkyCfAly10++Dh9BQYjU5YH94UthG2LQbatFrEIsI5CXw3CZ6Gxxu3cv5z4jPNOd9aS78ynq38Y3po1+8gxhvjX6s1as7enkxGp6alJzQjZA01jz9yYVD38zloImVkhpFr7</vt:lpwstr>
  </property>
  <property fmtid="{D5CDD505-2E9C-101B-9397-08002B2CF9AE}" pid="58" name="x1ye=">
    <vt:lpwstr>ODoAAB+LCAAAAAAABAAVmrWiq1AURD+IArfiFbi70+EEJzhf/3IrqiTk7NkzsxJgDBEgGGJwSsB4lCdghiBhgicwQhBIBmJ2qJCvgGQCjq4wMDZvdBkoV2T5eD+MTqObgZlF69soWky1Jo8Cow76IP8dhbI6CLexIWt0lIowODOph8ZTv2AZxXz+6c29nPpjYEyWGuB65Qd5o3DrnU9hL7Y2NHC0l8IqW6z7rgjxyKGPDLpbjiVRVvcOSb+CHKB</vt:lpwstr>
  </property>
  <property fmtid="{D5CDD505-2E9C-101B-9397-08002B2CF9AE}" pid="59" name="xVSE6">
    <vt:lpwstr>mMJ/Sinq5HsscZ6pDZKwM4hTSeDoqrnQx89CtPmZZKWv0Y02q84idnK9J3VT+yyWi/PzJhXE92pdUYB8os6HcscU3jyk/oc6u8XsevJ010t9FfSoJsLjdp35FrHE6cvDJiBw5gGJIX3QuiEOt6DKV7DlzUpCyhJBT+/7XeQqRjXBf8j3FA+OfrnaNGbbeYVrGn9UbytEiBTVgVxJSe0j2rXsrX6ca+gmJ8vg09t2OsKZNw13CT6pwTw1j2gaxHS</vt:lpwstr>
  </property>
  <property fmtid="{D5CDD505-2E9C-101B-9397-08002B2CF9AE}" pid="60" name="yzCEZ">
    <vt:lpwstr>hB2vcmCog2x2GMiaBssLuPm6/NPgb/v1qyX5nclXWV2Xrz8aqks8gx5VnF8bSQavXefKFMNUPJDBZ6Z7WsV6TMlkTgb26lN6XXtGUqK0Bn161HG+ZxRTBmGOE0f7XlExW30vDFfF41ZK9N6m2HyTvx6P5KAJRWxYPtgNWc4W/RZBZQUMSDrXezvTB9BVQlg407FQhEf2+XwjVd30Q39pTj2kuFtOn9rq9fh5ZFWNn5sUOyRKvMn0bppKQ6+ryQJ</vt:lpwstr>
  </property>
  <property fmtid="{D5CDD505-2E9C-101B-9397-08002B2CF9AE}" pid="61" name="Z2mMX">
    <vt:lpwstr>NTjikSpOBh5NH3Jbw+1RLpEyWWzFGC2Eh+/GFoiOwA5LU0Xoiil+TUD7jQmnAq9a99xZoqB2nmbGlcjATke7K0ch8bZ5lX5ThEA8bwwIIZdOpmYsZsJjB4+2WFkrAbRsPbfep73JK3zgUnKP9hpQnP1AnDHJ7rvlt3ePBf48lVUv/BL9Rz1vhNlIeaYHiodkPgSplgB+Pute/uQUoFjhXqR/BRKbkqdMTgz7ikTWFOVSB7/d6gDW8uh9ro/Bk1J</vt:lpwstr>
  </property>
</Properties>
</file>